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287F4" w14:textId="7BE65502" w:rsidR="00A04EF3" w:rsidRPr="0032749A" w:rsidRDefault="0032749A" w:rsidP="00B63191">
      <w:pPr>
        <w:pStyle w:val="Title"/>
        <w:rPr>
          <w:lang w:val="fr-CH"/>
        </w:rPr>
      </w:pPr>
      <w:r w:rsidRPr="0032749A">
        <w:rPr>
          <w:lang w:val="fr-CH"/>
        </w:rPr>
        <w:t>Véhicule de transport de personnes sur châs</w:t>
      </w:r>
      <w:r>
        <w:rPr>
          <w:lang w:val="fr-CH"/>
        </w:rPr>
        <w:t>sis</w:t>
      </w:r>
      <w:r>
        <w:rPr>
          <w:lang w:val="fr-CH"/>
        </w:rPr>
        <w:br/>
      </w:r>
      <w:r w:rsidR="00D908F3" w:rsidRPr="0032749A">
        <w:rPr>
          <w:lang w:val="fr-CH"/>
        </w:rPr>
        <w:t>Mercedes-Benz 31</w:t>
      </w:r>
      <w:r w:rsidR="007B2654" w:rsidRPr="0032749A">
        <w:rPr>
          <w:lang w:val="fr-CH"/>
        </w:rPr>
        <w:t>7</w:t>
      </w:r>
      <w:r w:rsidR="006F2E5B" w:rsidRPr="0032749A">
        <w:rPr>
          <w:lang w:val="fr-CH"/>
        </w:rPr>
        <w:t xml:space="preserve"> CDI</w:t>
      </w:r>
    </w:p>
    <w:p w14:paraId="08B68A2A" w14:textId="158ED285" w:rsidR="00B63191" w:rsidRPr="002153DE" w:rsidRDefault="0032749A" w:rsidP="00CF27EC">
      <w:pPr>
        <w:pStyle w:val="Subtitle"/>
        <w:rPr>
          <w:lang w:val="de-CH"/>
        </w:rPr>
      </w:pPr>
      <w:proofErr w:type="spellStart"/>
      <w:r>
        <w:rPr>
          <w:lang w:val="de-CH"/>
        </w:rPr>
        <w:t>Sapeurs-pompiers</w:t>
      </w:r>
      <w:proofErr w:type="spellEnd"/>
      <w:r w:rsidR="00915ACD">
        <w:rPr>
          <w:lang w:val="de-CH"/>
        </w:rPr>
        <w:t xml:space="preserve"> </w:t>
      </w:r>
      <w:r w:rsidR="007B2654">
        <w:rPr>
          <w:lang w:val="de-CH"/>
        </w:rPr>
        <w:t>Buchegg</w:t>
      </w:r>
    </w:p>
    <w:sdt>
      <w:sdtPr>
        <w:rPr>
          <w:noProof/>
        </w:rPr>
        <w:id w:val="-1287657399"/>
        <w:picture/>
      </w:sdtPr>
      <w:sdtEndPr/>
      <w:sdtContent>
        <w:p w14:paraId="5DDF1DA9" w14:textId="2B80181E" w:rsidR="00CF27EC" w:rsidRPr="002153DE" w:rsidRDefault="0001568A" w:rsidP="009468D4">
          <w:pPr>
            <w:spacing w:after="440"/>
          </w:pPr>
          <w:r>
            <w:rPr>
              <w:noProof/>
            </w:rPr>
            <w:drawing>
              <wp:inline distT="0" distB="0" distL="0" distR="0" wp14:anchorId="2EE7241A" wp14:editId="7BE1D9B5">
                <wp:extent cx="6354000" cy="4008369"/>
                <wp:effectExtent l="0" t="0" r="8890" b="0"/>
                <wp:docPr id="1" name="Grafik 1" descr="Ein Bild, das Landfahrzeug, Fahrzeug, draußen, Transpor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fik 1" descr="Ein Bild, das Landfahrzeug, Fahrzeug, draußen, Transport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1417" t="20045" r="16659" b="21356"/>
                        <a:stretch/>
                      </pic:blipFill>
                      <pic:spPr bwMode="auto">
                        <a:xfrm>
                          <a:off x="0" y="0"/>
                          <a:ext cx="6354000" cy="4008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342D16F8" w14:textId="4F3D85BD" w:rsidR="008A2B4D" w:rsidRDefault="007B2654" w:rsidP="002153DE">
      <w:pPr>
        <w:pStyle w:val="AufzhlungTitelseite"/>
        <w:rPr>
          <w:lang w:val="de-CH"/>
        </w:rPr>
      </w:pPr>
      <w:r>
        <w:rPr>
          <w:lang w:val="de-CH"/>
        </w:rPr>
        <w:t>9</w:t>
      </w:r>
      <w:r w:rsidR="008A2B4D">
        <w:rPr>
          <w:lang w:val="de-CH"/>
        </w:rPr>
        <w:t xml:space="preserve"> </w:t>
      </w:r>
      <w:proofErr w:type="spellStart"/>
      <w:r w:rsidR="0032749A">
        <w:rPr>
          <w:lang w:val="de-CH"/>
        </w:rPr>
        <w:t>Personnes</w:t>
      </w:r>
      <w:proofErr w:type="spellEnd"/>
      <w:r w:rsidR="0032749A">
        <w:rPr>
          <w:lang w:val="de-CH"/>
        </w:rPr>
        <w:t xml:space="preserve"> </w:t>
      </w:r>
      <w:proofErr w:type="spellStart"/>
      <w:r w:rsidR="0032749A">
        <w:rPr>
          <w:lang w:val="de-CH"/>
        </w:rPr>
        <w:t>dans</w:t>
      </w:r>
      <w:proofErr w:type="spellEnd"/>
      <w:r w:rsidR="0032749A">
        <w:rPr>
          <w:lang w:val="de-CH"/>
        </w:rPr>
        <w:t xml:space="preserve"> le </w:t>
      </w:r>
      <w:proofErr w:type="spellStart"/>
      <w:r w:rsidR="0032749A">
        <w:rPr>
          <w:lang w:val="de-CH"/>
        </w:rPr>
        <w:t>véhicule</w:t>
      </w:r>
      <w:proofErr w:type="spellEnd"/>
    </w:p>
    <w:p w14:paraId="40D6E6F5" w14:textId="650449D0" w:rsidR="009468D4" w:rsidRPr="002153DE" w:rsidRDefault="0032749A" w:rsidP="002153DE">
      <w:pPr>
        <w:pStyle w:val="AufzhlungTitelseite"/>
        <w:rPr>
          <w:lang w:val="de-CH"/>
        </w:rPr>
      </w:pPr>
      <w:proofErr w:type="spellStart"/>
      <w:r>
        <w:rPr>
          <w:lang w:val="de-CH"/>
        </w:rPr>
        <w:t>Poids</w:t>
      </w:r>
      <w:proofErr w:type="spellEnd"/>
      <w:r>
        <w:rPr>
          <w:lang w:val="de-CH"/>
        </w:rPr>
        <w:t xml:space="preserve"> total 3.5 t</w:t>
      </w:r>
    </w:p>
    <w:p w14:paraId="0F672E0F" w14:textId="77777777" w:rsidR="009468D4" w:rsidRPr="002153DE" w:rsidRDefault="009468D4" w:rsidP="009468D4"/>
    <w:p w14:paraId="045E9BE4" w14:textId="77777777"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2153DE" w14:paraId="3C5B799A" w14:textId="77777777" w:rsidTr="00DC067F">
        <w:trPr>
          <w:trHeight w:val="12472"/>
        </w:trPr>
        <w:tc>
          <w:tcPr>
            <w:tcW w:w="4881" w:type="dxa"/>
          </w:tcPr>
          <w:p w14:paraId="3C8F3446" w14:textId="283A988B" w:rsidR="009468D4" w:rsidRDefault="0001568A" w:rsidP="00277F9A">
            <w:pPr>
              <w:pStyle w:val="Bildbox"/>
            </w:pPr>
            <w:r>
              <w:lastRenderedPageBreak/>
              <w:drawing>
                <wp:inline distT="0" distB="0" distL="0" distR="0" wp14:anchorId="1D28327A" wp14:editId="29BDAB66">
                  <wp:extent cx="3096000" cy="1596773"/>
                  <wp:effectExtent l="0" t="0" r="0" b="381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1" t="28457" r="9539" b="12020"/>
                          <a:stretch/>
                        </pic:blipFill>
                        <pic:spPr bwMode="auto">
                          <a:xfrm>
                            <a:off x="0" y="0"/>
                            <a:ext cx="3096000" cy="159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782CF2" w14:textId="14F30286" w:rsidR="00277F9A" w:rsidRPr="002153DE" w:rsidRDefault="00B74F38" w:rsidP="002153DE">
            <w:pPr>
              <w:pStyle w:val="Bildbox"/>
            </w:pPr>
            <w:r>
              <w:tab/>
            </w:r>
          </w:p>
          <w:p w14:paraId="126130FC" w14:textId="51820535" w:rsidR="00277F9A" w:rsidRPr="002153DE" w:rsidRDefault="0001568A" w:rsidP="00277F9A">
            <w:pPr>
              <w:pStyle w:val="Bildbox"/>
            </w:pPr>
            <w:r>
              <w:drawing>
                <wp:inline distT="0" distB="0" distL="0" distR="0" wp14:anchorId="405D5DAC" wp14:editId="4F1AD14D">
                  <wp:extent cx="1512000" cy="1512000"/>
                  <wp:effectExtent l="0" t="0" r="0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t="11963" r="25406" b="7377"/>
                          <a:stretch/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drawing>
                <wp:inline distT="0" distB="0" distL="0" distR="0" wp14:anchorId="2754A52D" wp14:editId="75517853">
                  <wp:extent cx="1512000" cy="1512000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80" t="7747" r="12243" b="2137"/>
                          <a:stretch/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BC244C" w14:textId="7FEAA33C" w:rsidR="00494C35" w:rsidRDefault="00B7072B" w:rsidP="00277F9A">
            <w:pPr>
              <w:pStyle w:val="Bildbox"/>
            </w:pPr>
            <w:r>
              <w:tab/>
            </w:r>
            <w:r w:rsidR="00FE04E2">
              <w:tab/>
            </w:r>
            <w:r w:rsidR="0001568A">
              <w:drawing>
                <wp:inline distT="0" distB="0" distL="0" distR="0" wp14:anchorId="1B5D1E7B" wp14:editId="4908CAF1">
                  <wp:extent cx="3096000" cy="2413490"/>
                  <wp:effectExtent l="0" t="0" r="0" b="635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7" t="7378" r="18869" b="14391"/>
                          <a:stretch/>
                        </pic:blipFill>
                        <pic:spPr bwMode="auto">
                          <a:xfrm>
                            <a:off x="0" y="0"/>
                            <a:ext cx="3096000" cy="241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A0EAC5" w14:textId="335F69A7" w:rsidR="0001568A" w:rsidRPr="002153DE" w:rsidRDefault="0001568A" w:rsidP="00277F9A">
            <w:pPr>
              <w:pStyle w:val="Bildbox"/>
            </w:pPr>
          </w:p>
        </w:tc>
        <w:tc>
          <w:tcPr>
            <w:tcW w:w="229" w:type="dxa"/>
          </w:tcPr>
          <w:p w14:paraId="795B5C62" w14:textId="77777777" w:rsidR="009468D4" w:rsidRPr="002153DE" w:rsidRDefault="009468D4" w:rsidP="00B442B5"/>
        </w:tc>
        <w:tc>
          <w:tcPr>
            <w:tcW w:w="4887" w:type="dxa"/>
          </w:tcPr>
          <w:p w14:paraId="40F40D1E" w14:textId="7EF920A8" w:rsidR="002153DE" w:rsidRPr="00DF475F" w:rsidRDefault="0032749A" w:rsidP="002153DE">
            <w:pPr>
              <w:pStyle w:val="Heading1"/>
            </w:pPr>
            <w:proofErr w:type="spellStart"/>
            <w:r>
              <w:t>Châssis</w:t>
            </w:r>
            <w:proofErr w:type="spellEnd"/>
            <w:r w:rsidR="006031A0" w:rsidRPr="00DF475F">
              <w:t xml:space="preserve"> / </w:t>
            </w:r>
            <w:proofErr w:type="spellStart"/>
            <w:r>
              <w:t>Cabine</w:t>
            </w:r>
            <w:proofErr w:type="spellEnd"/>
          </w:p>
          <w:p w14:paraId="6DA818EE" w14:textId="16D78AA5" w:rsidR="002153DE" w:rsidRPr="00DF475F" w:rsidRDefault="003E751E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1</w:t>
            </w:r>
            <w:r w:rsidR="007B2654">
              <w:rPr>
                <w:lang w:val="de-CH"/>
              </w:rPr>
              <w:t>7</w:t>
            </w:r>
            <w:r>
              <w:rPr>
                <w:lang w:val="de-CH"/>
              </w:rPr>
              <w:t>0</w:t>
            </w:r>
            <w:r w:rsidR="00244465">
              <w:rPr>
                <w:lang w:val="de-CH"/>
              </w:rPr>
              <w:t xml:space="preserve"> </w:t>
            </w:r>
            <w:r w:rsidR="0032749A">
              <w:rPr>
                <w:lang w:val="de-CH"/>
              </w:rPr>
              <w:t>CV</w:t>
            </w:r>
            <w:r w:rsidR="00244465">
              <w:rPr>
                <w:lang w:val="de-CH"/>
              </w:rPr>
              <w:t xml:space="preserve"> / </w:t>
            </w:r>
            <w:r>
              <w:rPr>
                <w:lang w:val="de-CH"/>
              </w:rPr>
              <w:t>1</w:t>
            </w:r>
            <w:r w:rsidR="007B2654">
              <w:rPr>
                <w:lang w:val="de-CH"/>
              </w:rPr>
              <w:t>25</w:t>
            </w:r>
            <w:r w:rsidR="00DC4E4A" w:rsidRPr="00DF475F">
              <w:rPr>
                <w:lang w:val="de-CH"/>
              </w:rPr>
              <w:t xml:space="preserve"> </w:t>
            </w:r>
            <w:r w:rsidR="00B066C3" w:rsidRPr="00DF475F">
              <w:rPr>
                <w:lang w:val="de-CH"/>
              </w:rPr>
              <w:t>kW</w:t>
            </w:r>
          </w:p>
          <w:p w14:paraId="64D144EA" w14:textId="7B0B243F" w:rsidR="002153DE" w:rsidRPr="0027566D" w:rsidRDefault="00E90635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4 x </w:t>
            </w:r>
            <w:r w:rsidR="003E751E">
              <w:rPr>
                <w:lang w:val="de-CH"/>
              </w:rPr>
              <w:t>2</w:t>
            </w:r>
          </w:p>
          <w:p w14:paraId="4B4DB8EC" w14:textId="541B6B42" w:rsidR="00B066C3" w:rsidRPr="0027566D" w:rsidRDefault="0032749A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Boîte</w:t>
            </w:r>
            <w:proofErr w:type="spellEnd"/>
            <w:r>
              <w:rPr>
                <w:lang w:val="de-CH"/>
              </w:rPr>
              <w:t xml:space="preserve"> à </w:t>
            </w:r>
            <w:proofErr w:type="spellStart"/>
            <w:r>
              <w:rPr>
                <w:lang w:val="de-CH"/>
              </w:rPr>
              <w:t>vitesse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automatique</w:t>
            </w:r>
            <w:proofErr w:type="spellEnd"/>
          </w:p>
          <w:p w14:paraId="7FBC0F7F" w14:textId="1CF65BCE" w:rsidR="00E155D3" w:rsidRPr="0027566D" w:rsidRDefault="0032749A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Crochet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d'attelage</w:t>
            </w:r>
            <w:proofErr w:type="spellEnd"/>
            <w:r w:rsidR="003C0040" w:rsidRPr="0027566D">
              <w:rPr>
                <w:lang w:val="de-CH"/>
              </w:rPr>
              <w:t xml:space="preserve"> </w:t>
            </w:r>
            <w:proofErr w:type="spellStart"/>
            <w:r w:rsidR="003E751E">
              <w:rPr>
                <w:lang w:val="de-CH"/>
              </w:rPr>
              <w:t>Variobloc</w:t>
            </w:r>
            <w:proofErr w:type="spellEnd"/>
            <w:r w:rsidR="003E751E">
              <w:rPr>
                <w:lang w:val="de-CH"/>
              </w:rPr>
              <w:t xml:space="preserve"> </w:t>
            </w:r>
            <w:proofErr w:type="spellStart"/>
            <w:r w:rsidR="003E751E">
              <w:rPr>
                <w:lang w:val="de-CH"/>
              </w:rPr>
              <w:t>Rockinger</w:t>
            </w:r>
            <w:proofErr w:type="spellEnd"/>
          </w:p>
          <w:p w14:paraId="6CAB6C33" w14:textId="0276EDBA" w:rsidR="00430458" w:rsidRPr="007B2654" w:rsidRDefault="0032749A" w:rsidP="00430458">
            <w:pPr>
              <w:pStyle w:val="Aufzhlung"/>
            </w:pPr>
            <w:proofErr w:type="spellStart"/>
            <w:r>
              <w:rPr>
                <w:lang w:val="de-CH"/>
              </w:rPr>
              <w:t>Équipage</w:t>
            </w:r>
            <w:proofErr w:type="spellEnd"/>
            <w:r w:rsidR="00430458" w:rsidRPr="0027566D">
              <w:rPr>
                <w:lang w:val="de-CH"/>
              </w:rPr>
              <w:t>: 1+</w:t>
            </w:r>
            <w:r w:rsidR="007B2654">
              <w:rPr>
                <w:lang w:val="de-CH"/>
              </w:rPr>
              <w:t>2</w:t>
            </w:r>
            <w:r w:rsidR="008A2B4D" w:rsidRPr="0027566D">
              <w:rPr>
                <w:lang w:val="de-CH"/>
              </w:rPr>
              <w:t>+</w:t>
            </w:r>
            <w:r w:rsidR="00807D80" w:rsidRPr="0027566D">
              <w:rPr>
                <w:lang w:val="de-CH"/>
              </w:rPr>
              <w:t>3</w:t>
            </w:r>
            <w:r w:rsidR="008A2B4D" w:rsidRPr="0027566D">
              <w:rPr>
                <w:lang w:val="de-CH"/>
              </w:rPr>
              <w:t>+3</w:t>
            </w:r>
          </w:p>
          <w:p w14:paraId="12196056" w14:textId="10867C8D" w:rsidR="007B2654" w:rsidRPr="0027566D" w:rsidRDefault="007B2654" w:rsidP="0032749A">
            <w:pPr>
              <w:pStyle w:val="Aufzhlung"/>
              <w:numPr>
                <w:ilvl w:val="0"/>
                <w:numId w:val="0"/>
              </w:numPr>
            </w:pPr>
          </w:p>
          <w:p w14:paraId="0762E47B" w14:textId="77777777" w:rsidR="00827B4B" w:rsidRDefault="00827B4B" w:rsidP="00202B48">
            <w:pPr>
              <w:pStyle w:val="Aufzhlung"/>
              <w:numPr>
                <w:ilvl w:val="0"/>
                <w:numId w:val="0"/>
              </w:numPr>
            </w:pPr>
          </w:p>
          <w:p w14:paraId="77E3F136" w14:textId="77777777" w:rsidR="009D56B1" w:rsidRPr="00DF475F" w:rsidRDefault="009D56B1" w:rsidP="00202B48">
            <w:pPr>
              <w:pStyle w:val="Aufzhlung"/>
              <w:numPr>
                <w:ilvl w:val="0"/>
                <w:numId w:val="0"/>
              </w:numPr>
            </w:pPr>
          </w:p>
          <w:p w14:paraId="7EA99D19" w14:textId="17CA7474" w:rsidR="002153DE" w:rsidRPr="00DF475F" w:rsidRDefault="0032749A" w:rsidP="002153DE">
            <w:pPr>
              <w:pStyle w:val="Heading1"/>
            </w:pPr>
            <w:proofErr w:type="spellStart"/>
            <w:r>
              <w:t>Dimensions</w:t>
            </w:r>
            <w:proofErr w:type="spellEnd"/>
            <w:r>
              <w:t xml:space="preserve"> et </w:t>
            </w:r>
            <w:proofErr w:type="spellStart"/>
            <w:r>
              <w:t>poids</w:t>
            </w:r>
            <w:proofErr w:type="spellEnd"/>
          </w:p>
          <w:p w14:paraId="4BFCCB48" w14:textId="063AD7BD" w:rsidR="002153DE" w:rsidRPr="00410A1B" w:rsidRDefault="002153DE" w:rsidP="002153DE">
            <w:pPr>
              <w:pStyle w:val="Aufzhlung"/>
              <w:rPr>
                <w:lang w:val="de-CH"/>
              </w:rPr>
            </w:pPr>
            <w:proofErr w:type="spellStart"/>
            <w:r w:rsidRPr="00410A1B">
              <w:rPr>
                <w:lang w:val="de-CH"/>
              </w:rPr>
              <w:t>L</w:t>
            </w:r>
            <w:r w:rsidR="0032749A">
              <w:rPr>
                <w:lang w:val="de-CH"/>
              </w:rPr>
              <w:t>ongueur</w:t>
            </w:r>
            <w:proofErr w:type="spellEnd"/>
            <w:r w:rsidRPr="00410A1B">
              <w:rPr>
                <w:lang w:val="de-CH"/>
              </w:rPr>
              <w:t xml:space="preserve"> </w:t>
            </w:r>
            <w:r w:rsidR="008A2B4D">
              <w:rPr>
                <w:lang w:val="de-CH"/>
              </w:rPr>
              <w:t>6.</w:t>
            </w:r>
            <w:r w:rsidR="0022122D">
              <w:rPr>
                <w:lang w:val="de-CH"/>
              </w:rPr>
              <w:t>3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3C0F6518" w14:textId="64425A25" w:rsidR="002153DE" w:rsidRPr="00302FA0" w:rsidRDefault="0032749A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Largeur</w:t>
            </w:r>
            <w:proofErr w:type="spellEnd"/>
            <w:r w:rsidR="002153DE" w:rsidRPr="00302FA0">
              <w:rPr>
                <w:lang w:val="de-CH"/>
              </w:rPr>
              <w:t xml:space="preserve"> </w:t>
            </w:r>
            <w:r w:rsidR="00696DFE" w:rsidRPr="00302FA0">
              <w:rPr>
                <w:lang w:val="de-CH"/>
              </w:rPr>
              <w:t>2.0</w:t>
            </w:r>
            <w:r w:rsidR="00807D80" w:rsidRPr="00302FA0">
              <w:rPr>
                <w:lang w:val="de-CH"/>
              </w:rPr>
              <w:t>2</w:t>
            </w:r>
            <w:r w:rsidR="00DC4E4A" w:rsidRPr="00302FA0">
              <w:rPr>
                <w:lang w:val="de-CH"/>
              </w:rPr>
              <w:t xml:space="preserve"> </w:t>
            </w:r>
            <w:r w:rsidR="002153DE" w:rsidRPr="00302FA0">
              <w:rPr>
                <w:lang w:val="de-CH"/>
              </w:rPr>
              <w:t>m</w:t>
            </w:r>
          </w:p>
          <w:p w14:paraId="35A61EB0" w14:textId="39F6DB81" w:rsidR="002153DE" w:rsidRPr="0022122D" w:rsidRDefault="0032749A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Hauteur</w:t>
            </w:r>
            <w:proofErr w:type="spellEnd"/>
            <w:r w:rsidR="00845193" w:rsidRPr="00302FA0">
              <w:rPr>
                <w:lang w:val="de-CH"/>
              </w:rPr>
              <w:t xml:space="preserve"> </w:t>
            </w:r>
            <w:r w:rsidR="008A2B4D" w:rsidRPr="0022122D">
              <w:rPr>
                <w:lang w:val="de-CH"/>
              </w:rPr>
              <w:t>2.</w:t>
            </w:r>
            <w:r w:rsidR="0022122D" w:rsidRPr="0022122D">
              <w:rPr>
                <w:lang w:val="de-CH"/>
              </w:rPr>
              <w:t>4</w:t>
            </w:r>
            <w:r w:rsidR="00FE04E2" w:rsidRPr="0022122D">
              <w:rPr>
                <w:lang w:val="de-CH"/>
              </w:rPr>
              <w:t>5</w:t>
            </w:r>
            <w:r w:rsidR="00DC4E4A" w:rsidRPr="0022122D">
              <w:rPr>
                <w:lang w:val="de-CH"/>
              </w:rPr>
              <w:t xml:space="preserve"> </w:t>
            </w:r>
            <w:r w:rsidR="002153DE" w:rsidRPr="0022122D">
              <w:rPr>
                <w:lang w:val="de-CH"/>
              </w:rPr>
              <w:t>m</w:t>
            </w:r>
          </w:p>
          <w:p w14:paraId="40F41F07" w14:textId="699F89F1" w:rsidR="002153DE" w:rsidRPr="00410A1B" w:rsidRDefault="0032749A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Empattement</w:t>
            </w:r>
            <w:proofErr w:type="spellEnd"/>
            <w:r w:rsidR="002153DE" w:rsidRPr="0022122D">
              <w:rPr>
                <w:lang w:val="de-CH"/>
              </w:rPr>
              <w:t xml:space="preserve"> </w:t>
            </w:r>
            <w:r w:rsidR="00A91090" w:rsidRPr="0022122D">
              <w:rPr>
                <w:lang w:val="de-CH"/>
              </w:rPr>
              <w:t>3</w:t>
            </w:r>
            <w:r w:rsidR="00A91090" w:rsidRPr="00302FA0">
              <w:rPr>
                <w:lang w:val="de-CH"/>
              </w:rPr>
              <w:t>.665</w:t>
            </w:r>
            <w:r w:rsidR="00DC4E4A" w:rsidRPr="00302FA0">
              <w:rPr>
                <w:lang w:val="de-CH"/>
              </w:rPr>
              <w:t xml:space="preserve"> </w:t>
            </w:r>
            <w:r w:rsidR="00845193" w:rsidRPr="00410A1B">
              <w:rPr>
                <w:lang w:val="de-CH"/>
              </w:rPr>
              <w:t>m</w:t>
            </w:r>
          </w:p>
          <w:p w14:paraId="70572841" w14:textId="6136B900" w:rsidR="001713A3" w:rsidRPr="00410A1B" w:rsidRDefault="0032749A" w:rsidP="001713A3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Poids</w:t>
            </w:r>
            <w:proofErr w:type="spellEnd"/>
            <w:r>
              <w:rPr>
                <w:lang w:val="de-CH"/>
              </w:rPr>
              <w:t xml:space="preserve"> total</w:t>
            </w:r>
            <w:r w:rsidR="001713A3" w:rsidRPr="00410A1B">
              <w:rPr>
                <w:lang w:val="de-CH"/>
              </w:rPr>
              <w:t xml:space="preserve"> </w:t>
            </w:r>
            <w:r w:rsidR="00A91090">
              <w:rPr>
                <w:lang w:val="de-CH"/>
              </w:rPr>
              <w:t>3</w:t>
            </w:r>
            <w:r w:rsidR="00696DFE">
              <w:rPr>
                <w:lang w:val="de-CH"/>
              </w:rPr>
              <w:t>.5</w:t>
            </w:r>
            <w:r w:rsidR="001713A3" w:rsidRPr="00410A1B">
              <w:rPr>
                <w:lang w:val="de-CH"/>
              </w:rPr>
              <w:t xml:space="preserve"> t</w:t>
            </w:r>
          </w:p>
          <w:p w14:paraId="5AB04836" w14:textId="77777777" w:rsidR="00202B48" w:rsidRPr="00DF475F" w:rsidRDefault="00202B48" w:rsidP="002153DE"/>
          <w:p w14:paraId="37CF3089" w14:textId="4893F650" w:rsidR="002153DE" w:rsidRDefault="002153DE" w:rsidP="002153DE">
            <w:pPr>
              <w:pStyle w:val="Heading1"/>
            </w:pPr>
          </w:p>
          <w:p w14:paraId="63732E3B" w14:textId="7B14CF5A" w:rsidR="00FE04E2" w:rsidRPr="002153DE" w:rsidRDefault="0032749A" w:rsidP="00FE04E2">
            <w:pPr>
              <w:pStyle w:val="Heading1"/>
            </w:pPr>
            <w:proofErr w:type="spellStart"/>
            <w:r>
              <w:t>Equipement</w:t>
            </w:r>
            <w:proofErr w:type="spellEnd"/>
            <w:r>
              <w:t xml:space="preserve"> </w:t>
            </w:r>
            <w:proofErr w:type="spellStart"/>
            <w:r>
              <w:t>électrique</w:t>
            </w:r>
            <w:proofErr w:type="spellEnd"/>
            <w:r>
              <w:t xml:space="preserve"> du </w:t>
            </w:r>
            <w:proofErr w:type="spellStart"/>
            <w:r>
              <w:t>véhicule</w:t>
            </w:r>
            <w:proofErr w:type="spellEnd"/>
          </w:p>
          <w:p w14:paraId="6A39434D" w14:textId="41413694" w:rsidR="00FE04E2" w:rsidRPr="00A518D6" w:rsidRDefault="0032749A" w:rsidP="00FE04E2">
            <w:pPr>
              <w:pStyle w:val="Aufzhlung"/>
            </w:pPr>
            <w:proofErr w:type="spellStart"/>
            <w:r>
              <w:rPr>
                <w:lang w:val="de-CH"/>
              </w:rPr>
              <w:t>Éclairage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intérieur</w:t>
            </w:r>
            <w:proofErr w:type="spellEnd"/>
            <w:r>
              <w:rPr>
                <w:lang w:val="de-CH"/>
              </w:rPr>
              <w:t xml:space="preserve"> LED</w:t>
            </w:r>
          </w:p>
          <w:p w14:paraId="31D7CD78" w14:textId="75E29A11" w:rsidR="00FE04E2" w:rsidRDefault="0032749A" w:rsidP="00FE04E2">
            <w:pPr>
              <w:pStyle w:val="Aufzhlung"/>
              <w:rPr>
                <w:lang w:val="fr-CH"/>
              </w:rPr>
            </w:pPr>
            <w:r w:rsidRPr="0032749A">
              <w:rPr>
                <w:lang w:val="fr-CH"/>
              </w:rPr>
              <w:t>Éclairage de proximité LED g</w:t>
            </w:r>
            <w:r>
              <w:rPr>
                <w:lang w:val="fr-CH"/>
              </w:rPr>
              <w:t>auche et droite</w:t>
            </w:r>
          </w:p>
          <w:p w14:paraId="7B26CF06" w14:textId="2EA5FF6B" w:rsidR="0032749A" w:rsidRPr="0032749A" w:rsidRDefault="0032749A" w:rsidP="00FE04E2">
            <w:pPr>
              <w:pStyle w:val="Aufzhlung"/>
              <w:rPr>
                <w:lang w:val="fr-CH"/>
              </w:rPr>
            </w:pPr>
            <w:r>
              <w:rPr>
                <w:lang w:val="fr-CH"/>
              </w:rPr>
              <w:t>Caméra de recul pour la manœuvre</w:t>
            </w:r>
          </w:p>
          <w:p w14:paraId="6F5D2577" w14:textId="384082C1" w:rsidR="00FE04E2" w:rsidRPr="0032749A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65FB3FE0" w14:textId="77777777" w:rsidR="00FE04E2" w:rsidRPr="0032749A" w:rsidRDefault="00FE04E2" w:rsidP="00FE04E2">
            <w:pPr>
              <w:pStyle w:val="Aufzhlung"/>
              <w:numPr>
                <w:ilvl w:val="0"/>
                <w:numId w:val="0"/>
              </w:numPr>
              <w:rPr>
                <w:lang w:val="fr-CH"/>
              </w:rPr>
            </w:pPr>
          </w:p>
          <w:p w14:paraId="72CE721A" w14:textId="242AC913" w:rsidR="00FE04E2" w:rsidRPr="002153DE" w:rsidRDefault="0032749A" w:rsidP="00FE04E2">
            <w:pPr>
              <w:pStyle w:val="Heading1"/>
            </w:pPr>
            <w:proofErr w:type="spellStart"/>
            <w:r>
              <w:t>Conteneur</w:t>
            </w:r>
            <w:proofErr w:type="spellEnd"/>
            <w:r>
              <w:t xml:space="preserve"> mobile</w:t>
            </w:r>
          </w:p>
          <w:p w14:paraId="0D57B2C3" w14:textId="571431AD" w:rsidR="00FE04E2" w:rsidRDefault="0032749A" w:rsidP="00FE04E2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Frein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homme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mort</w:t>
            </w:r>
            <w:proofErr w:type="spellEnd"/>
          </w:p>
          <w:p w14:paraId="72DACC5C" w14:textId="12FE4DE8" w:rsidR="00FE04E2" w:rsidRPr="0032749A" w:rsidRDefault="0032749A" w:rsidP="00FE04E2">
            <w:pPr>
              <w:pStyle w:val="Aufzhlung"/>
              <w:rPr>
                <w:lang w:val="fr-CH"/>
              </w:rPr>
            </w:pPr>
            <w:r w:rsidRPr="0032749A">
              <w:rPr>
                <w:lang w:val="fr-CH"/>
              </w:rPr>
              <w:t>Charge utile de 380 kg p</w:t>
            </w:r>
            <w:r>
              <w:rPr>
                <w:lang w:val="fr-CH"/>
              </w:rPr>
              <w:t>ar conteneur</w:t>
            </w:r>
          </w:p>
          <w:p w14:paraId="5BA95433" w14:textId="25AD49AB" w:rsidR="00FE04E2" w:rsidRPr="0032749A" w:rsidRDefault="0032749A" w:rsidP="00FE04E2">
            <w:pPr>
              <w:pStyle w:val="Aufzhlung"/>
              <w:rPr>
                <w:lang w:val="fr-CH"/>
              </w:rPr>
            </w:pPr>
            <w:r w:rsidRPr="0032749A">
              <w:rPr>
                <w:lang w:val="fr-CH"/>
              </w:rPr>
              <w:t>Compartimentage individuel de rangement p</w:t>
            </w:r>
            <w:r>
              <w:rPr>
                <w:lang w:val="fr-CH"/>
              </w:rPr>
              <w:t>our matériel</w:t>
            </w:r>
          </w:p>
          <w:p w14:paraId="617BD084" w14:textId="4D3C5BBB" w:rsidR="00FE04E2" w:rsidRPr="0032749A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1F97F96A" w14:textId="77777777" w:rsidR="00FE04E2" w:rsidRPr="0032749A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2285C758" w14:textId="363FC013" w:rsidR="009D56B1" w:rsidRPr="002153DE" w:rsidRDefault="0032749A" w:rsidP="009D56B1">
            <w:pPr>
              <w:pStyle w:val="Heading1"/>
            </w:pPr>
            <w:proofErr w:type="spellStart"/>
            <w:r>
              <w:t>Détails</w:t>
            </w:r>
            <w:proofErr w:type="spellEnd"/>
            <w:r>
              <w:t xml:space="preserve"> des </w:t>
            </w:r>
            <w:proofErr w:type="spellStart"/>
            <w:r>
              <w:t>équipements</w:t>
            </w:r>
            <w:proofErr w:type="spellEnd"/>
          </w:p>
          <w:p w14:paraId="02DF266A" w14:textId="72B9B7AE" w:rsidR="00FE04E2" w:rsidRPr="0032749A" w:rsidRDefault="0032749A" w:rsidP="00FE04E2">
            <w:pPr>
              <w:pStyle w:val="Aufzhlung"/>
              <w:rPr>
                <w:lang w:val="fr-CH"/>
              </w:rPr>
            </w:pPr>
            <w:r w:rsidRPr="0032749A">
              <w:rPr>
                <w:lang w:val="fr-CH"/>
              </w:rPr>
              <w:t>Treuil à câble pour c</w:t>
            </w:r>
            <w:r>
              <w:rPr>
                <w:lang w:val="fr-CH"/>
              </w:rPr>
              <w:t>hargement des conteneurs</w:t>
            </w:r>
          </w:p>
          <w:p w14:paraId="7035005A" w14:textId="59C8844C" w:rsidR="007B2654" w:rsidRPr="00DF475F" w:rsidRDefault="007B2654" w:rsidP="0032749A">
            <w:pPr>
              <w:pStyle w:val="Aufzhlung"/>
              <w:numPr>
                <w:ilvl w:val="0"/>
                <w:numId w:val="0"/>
              </w:numPr>
              <w:ind w:left="154"/>
              <w:rPr>
                <w:lang w:val="de-CH"/>
              </w:rPr>
            </w:pPr>
          </w:p>
        </w:tc>
      </w:tr>
    </w:tbl>
    <w:p w14:paraId="1C54DAFF" w14:textId="77777777" w:rsidR="00277F9A" w:rsidRPr="00494C35" w:rsidRDefault="00277F9A" w:rsidP="00494C35">
      <w:pPr>
        <w:rPr>
          <w:sz w:val="2"/>
          <w:szCs w:val="2"/>
        </w:rPr>
      </w:pPr>
    </w:p>
    <w:sectPr w:rsidR="00277F9A" w:rsidRPr="00494C35" w:rsidSect="00494C3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096ED" w14:textId="77777777" w:rsidR="00A5413D" w:rsidRDefault="00A5413D" w:rsidP="00F91D37">
      <w:pPr>
        <w:spacing w:line="240" w:lineRule="auto"/>
      </w:pPr>
      <w:r>
        <w:separator/>
      </w:r>
    </w:p>
  </w:endnote>
  <w:endnote w:type="continuationSeparator" w:id="0">
    <w:p w14:paraId="049002DB" w14:textId="77777777" w:rsidR="00A5413D" w:rsidRDefault="00A5413D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00000001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99B25" w14:textId="77777777" w:rsidR="009D3937" w:rsidRPr="00B442B5" w:rsidRDefault="00B442B5" w:rsidP="00B442B5">
    <w:pPr>
      <w:pStyle w:val="Footer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800E5E7" wp14:editId="1580AB02">
              <wp:simplePos x="0" y="0"/>
              <wp:positionH relativeFrom="page">
                <wp:align>left</wp:align>
              </wp:positionH>
              <wp:positionV relativeFrom="page">
                <wp:posOffset>10321747</wp:posOffset>
              </wp:positionV>
              <wp:extent cx="7091680" cy="366395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86666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C81A8C" id="Zeichenbereich 28" o:spid="_x0000_s1026" editas="canvas" style="position:absolute;margin-left:0;margin-top:812.75pt;width:558.4pt;height:28.85pt;z-index:251673599;mso-position-horizontal:left;mso-position-horizontal-relative:page;mso-position-vertical-relative:page" coordsize="70916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663;visibility:visible;mso-wrap-style:square">
                <v:fill o:detectmouseclick="t"/>
                <v:path o:connecttype="none"/>
              </v:shape>
              <v:shape id="Freeform 11" o:spid="_x0000_s1028" style="position:absolute;left:114;top:2866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AD1217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5F648" w14:textId="0B4AFFF9" w:rsidR="003E751E" w:rsidRDefault="003E751E">
    <w:pPr>
      <w:pStyle w:val="Footer"/>
    </w:pPr>
    <w:r>
      <w:rPr>
        <w:noProof/>
      </w:rPr>
      <w:drawing>
        <wp:anchor distT="0" distB="0" distL="114300" distR="114300" simplePos="0" relativeHeight="251675647" behindDoc="0" locked="0" layoutInCell="1" allowOverlap="1" wp14:anchorId="574AA954" wp14:editId="37546891">
          <wp:simplePos x="0" y="0"/>
          <wp:positionH relativeFrom="column">
            <wp:posOffset>-700982</wp:posOffset>
          </wp:positionH>
          <wp:positionV relativeFrom="paragraph">
            <wp:posOffset>-75565</wp:posOffset>
          </wp:positionV>
          <wp:extent cx="7339994" cy="496570"/>
          <wp:effectExtent l="0" t="0" r="0" b="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6B213" w14:textId="77777777" w:rsidR="00A5413D" w:rsidRDefault="00A5413D" w:rsidP="00F91D37">
      <w:pPr>
        <w:spacing w:line="240" w:lineRule="auto"/>
      </w:pPr>
      <w:r>
        <w:separator/>
      </w:r>
    </w:p>
  </w:footnote>
  <w:footnote w:type="continuationSeparator" w:id="0">
    <w:p w14:paraId="7735798A" w14:textId="77777777" w:rsidR="00A5413D" w:rsidRDefault="00A5413D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0660E" w14:textId="77777777" w:rsidR="007277E3" w:rsidRPr="002C669B" w:rsidRDefault="009D3937" w:rsidP="002C669B">
    <w:pPr>
      <w:pStyle w:val="Header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64AFC2C0" wp14:editId="45CF2D1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EDDA1" w14:textId="6C95FF98" w:rsidR="00B442B5" w:rsidRDefault="00B442B5">
    <w:pPr>
      <w:pStyle w:val="Header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585F7D79" wp14:editId="517B697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ListBullet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ListBullet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ListBullet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7002630">
    <w:abstractNumId w:val="9"/>
  </w:num>
  <w:num w:numId="2" w16cid:durableId="727071532">
    <w:abstractNumId w:val="7"/>
  </w:num>
  <w:num w:numId="3" w16cid:durableId="1001277938">
    <w:abstractNumId w:val="6"/>
  </w:num>
  <w:num w:numId="4" w16cid:durableId="2143647764">
    <w:abstractNumId w:val="5"/>
  </w:num>
  <w:num w:numId="5" w16cid:durableId="1984845142">
    <w:abstractNumId w:val="4"/>
  </w:num>
  <w:num w:numId="6" w16cid:durableId="386101850">
    <w:abstractNumId w:val="8"/>
  </w:num>
  <w:num w:numId="7" w16cid:durableId="2071802484">
    <w:abstractNumId w:val="3"/>
  </w:num>
  <w:num w:numId="8" w16cid:durableId="949166782">
    <w:abstractNumId w:val="2"/>
  </w:num>
  <w:num w:numId="9" w16cid:durableId="1603798113">
    <w:abstractNumId w:val="1"/>
  </w:num>
  <w:num w:numId="10" w16cid:durableId="1084254903">
    <w:abstractNumId w:val="0"/>
  </w:num>
  <w:num w:numId="11" w16cid:durableId="639698129">
    <w:abstractNumId w:val="15"/>
  </w:num>
  <w:num w:numId="12" w16cid:durableId="95711274">
    <w:abstractNumId w:val="14"/>
  </w:num>
  <w:num w:numId="13" w16cid:durableId="121846082">
    <w:abstractNumId w:val="13"/>
  </w:num>
  <w:num w:numId="14" w16cid:durableId="1734043002">
    <w:abstractNumId w:val="17"/>
  </w:num>
  <w:num w:numId="15" w16cid:durableId="312874419">
    <w:abstractNumId w:val="16"/>
  </w:num>
  <w:num w:numId="16" w16cid:durableId="1997953618">
    <w:abstractNumId w:val="12"/>
  </w:num>
  <w:num w:numId="17" w16cid:durableId="413556165">
    <w:abstractNumId w:val="10"/>
  </w:num>
  <w:num w:numId="18" w16cid:durableId="29309671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activeWritingStyle w:appName="MSWord" w:lang="it-CH" w:vendorID="64" w:dllVersion="4096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1568A"/>
    <w:rsid w:val="00016C2A"/>
    <w:rsid w:val="000266B7"/>
    <w:rsid w:val="000409C8"/>
    <w:rsid w:val="00041700"/>
    <w:rsid w:val="0006045D"/>
    <w:rsid w:val="00060CA6"/>
    <w:rsid w:val="00063BC2"/>
    <w:rsid w:val="00065690"/>
    <w:rsid w:val="00073597"/>
    <w:rsid w:val="0008268F"/>
    <w:rsid w:val="00096E8E"/>
    <w:rsid w:val="000B30E5"/>
    <w:rsid w:val="000B595D"/>
    <w:rsid w:val="000E756F"/>
    <w:rsid w:val="000F7546"/>
    <w:rsid w:val="0010089A"/>
    <w:rsid w:val="00106688"/>
    <w:rsid w:val="001134C7"/>
    <w:rsid w:val="00132AE3"/>
    <w:rsid w:val="00144122"/>
    <w:rsid w:val="00151C07"/>
    <w:rsid w:val="001539FE"/>
    <w:rsid w:val="00153F2A"/>
    <w:rsid w:val="00154677"/>
    <w:rsid w:val="0016638D"/>
    <w:rsid w:val="00167916"/>
    <w:rsid w:val="001713A3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0FDD"/>
    <w:rsid w:val="00201F25"/>
    <w:rsid w:val="00202B48"/>
    <w:rsid w:val="0020596F"/>
    <w:rsid w:val="002153DE"/>
    <w:rsid w:val="00216342"/>
    <w:rsid w:val="0022032C"/>
    <w:rsid w:val="0022122D"/>
    <w:rsid w:val="0023205B"/>
    <w:rsid w:val="002367F4"/>
    <w:rsid w:val="002374F9"/>
    <w:rsid w:val="00244465"/>
    <w:rsid w:val="00267F71"/>
    <w:rsid w:val="0027566D"/>
    <w:rsid w:val="00277F9A"/>
    <w:rsid w:val="002853D1"/>
    <w:rsid w:val="00290E37"/>
    <w:rsid w:val="002B5E15"/>
    <w:rsid w:val="002C669B"/>
    <w:rsid w:val="002D38AE"/>
    <w:rsid w:val="002F06AA"/>
    <w:rsid w:val="002F26E7"/>
    <w:rsid w:val="002F6880"/>
    <w:rsid w:val="00302FA0"/>
    <w:rsid w:val="00317396"/>
    <w:rsid w:val="0032330D"/>
    <w:rsid w:val="0032749A"/>
    <w:rsid w:val="00333A1B"/>
    <w:rsid w:val="00341D66"/>
    <w:rsid w:val="003449FC"/>
    <w:rsid w:val="003514EE"/>
    <w:rsid w:val="00351958"/>
    <w:rsid w:val="00361EBD"/>
    <w:rsid w:val="00364EE3"/>
    <w:rsid w:val="003900B9"/>
    <w:rsid w:val="003C0040"/>
    <w:rsid w:val="003C31C7"/>
    <w:rsid w:val="003D20EC"/>
    <w:rsid w:val="003E751E"/>
    <w:rsid w:val="003F1A56"/>
    <w:rsid w:val="00410A1B"/>
    <w:rsid w:val="00416A47"/>
    <w:rsid w:val="00430458"/>
    <w:rsid w:val="00445FFD"/>
    <w:rsid w:val="00457794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47B69"/>
    <w:rsid w:val="00550845"/>
    <w:rsid w:val="00567830"/>
    <w:rsid w:val="00591832"/>
    <w:rsid w:val="00592841"/>
    <w:rsid w:val="005C26E3"/>
    <w:rsid w:val="005D5395"/>
    <w:rsid w:val="005F1D69"/>
    <w:rsid w:val="00601949"/>
    <w:rsid w:val="006031A0"/>
    <w:rsid w:val="006044D5"/>
    <w:rsid w:val="0060523A"/>
    <w:rsid w:val="006136FB"/>
    <w:rsid w:val="00620413"/>
    <w:rsid w:val="00622FDC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7E3"/>
    <w:rsid w:val="00734458"/>
    <w:rsid w:val="007419CF"/>
    <w:rsid w:val="00745904"/>
    <w:rsid w:val="0077312D"/>
    <w:rsid w:val="00774E70"/>
    <w:rsid w:val="00777E29"/>
    <w:rsid w:val="00792CD2"/>
    <w:rsid w:val="007952EF"/>
    <w:rsid w:val="00796CEE"/>
    <w:rsid w:val="007B2654"/>
    <w:rsid w:val="007F6EBA"/>
    <w:rsid w:val="0080435F"/>
    <w:rsid w:val="00807D80"/>
    <w:rsid w:val="00813F2E"/>
    <w:rsid w:val="00827B4B"/>
    <w:rsid w:val="008304A2"/>
    <w:rsid w:val="00835053"/>
    <w:rsid w:val="00841B44"/>
    <w:rsid w:val="00845193"/>
    <w:rsid w:val="00882228"/>
    <w:rsid w:val="00883CC4"/>
    <w:rsid w:val="00890D47"/>
    <w:rsid w:val="00893EA5"/>
    <w:rsid w:val="008A074E"/>
    <w:rsid w:val="008A0A45"/>
    <w:rsid w:val="008A2B4D"/>
    <w:rsid w:val="008E19E4"/>
    <w:rsid w:val="00915ACD"/>
    <w:rsid w:val="00933B22"/>
    <w:rsid w:val="009433B2"/>
    <w:rsid w:val="009468D4"/>
    <w:rsid w:val="00946E14"/>
    <w:rsid w:val="009523B0"/>
    <w:rsid w:val="009613D8"/>
    <w:rsid w:val="009734CA"/>
    <w:rsid w:val="0098574A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A01BE9"/>
    <w:rsid w:val="00A04EF3"/>
    <w:rsid w:val="00A22B44"/>
    <w:rsid w:val="00A32E07"/>
    <w:rsid w:val="00A430BB"/>
    <w:rsid w:val="00A46B30"/>
    <w:rsid w:val="00A518D6"/>
    <w:rsid w:val="00A5413D"/>
    <w:rsid w:val="00A57815"/>
    <w:rsid w:val="00A62F82"/>
    <w:rsid w:val="00A91090"/>
    <w:rsid w:val="00A974B0"/>
    <w:rsid w:val="00AD1217"/>
    <w:rsid w:val="00AD36B2"/>
    <w:rsid w:val="00AF47AE"/>
    <w:rsid w:val="00B066C3"/>
    <w:rsid w:val="00B12891"/>
    <w:rsid w:val="00B23007"/>
    <w:rsid w:val="00B311A6"/>
    <w:rsid w:val="00B32ABB"/>
    <w:rsid w:val="00B35123"/>
    <w:rsid w:val="00B41FD3"/>
    <w:rsid w:val="00B442B5"/>
    <w:rsid w:val="00B51D6E"/>
    <w:rsid w:val="00B63191"/>
    <w:rsid w:val="00B7072B"/>
    <w:rsid w:val="00B74F38"/>
    <w:rsid w:val="00B803E7"/>
    <w:rsid w:val="00BA2FF2"/>
    <w:rsid w:val="00BA4DDE"/>
    <w:rsid w:val="00BB035B"/>
    <w:rsid w:val="00BB70CB"/>
    <w:rsid w:val="00BC655F"/>
    <w:rsid w:val="00C018F7"/>
    <w:rsid w:val="00C02A91"/>
    <w:rsid w:val="00C14457"/>
    <w:rsid w:val="00C2200C"/>
    <w:rsid w:val="00C43423"/>
    <w:rsid w:val="00C51D2F"/>
    <w:rsid w:val="00C56D8B"/>
    <w:rsid w:val="00C7786B"/>
    <w:rsid w:val="00C8513E"/>
    <w:rsid w:val="00CA348A"/>
    <w:rsid w:val="00CB2CE6"/>
    <w:rsid w:val="00CF27EC"/>
    <w:rsid w:val="00D1224C"/>
    <w:rsid w:val="00D50EF1"/>
    <w:rsid w:val="00D64E85"/>
    <w:rsid w:val="00D76886"/>
    <w:rsid w:val="00D908F3"/>
    <w:rsid w:val="00D9351C"/>
    <w:rsid w:val="00D9415C"/>
    <w:rsid w:val="00DA38EC"/>
    <w:rsid w:val="00DB0911"/>
    <w:rsid w:val="00DB26C2"/>
    <w:rsid w:val="00DC067F"/>
    <w:rsid w:val="00DC2B1F"/>
    <w:rsid w:val="00DC4E4A"/>
    <w:rsid w:val="00DE45F8"/>
    <w:rsid w:val="00DF475F"/>
    <w:rsid w:val="00E0460B"/>
    <w:rsid w:val="00E155D3"/>
    <w:rsid w:val="00E21B8A"/>
    <w:rsid w:val="00E25DCD"/>
    <w:rsid w:val="00E269E1"/>
    <w:rsid w:val="00E41B59"/>
    <w:rsid w:val="00E4564D"/>
    <w:rsid w:val="00E45F13"/>
    <w:rsid w:val="00E510BC"/>
    <w:rsid w:val="00E73CB2"/>
    <w:rsid w:val="00E90635"/>
    <w:rsid w:val="00EA0428"/>
    <w:rsid w:val="00EA286D"/>
    <w:rsid w:val="00EA59B8"/>
    <w:rsid w:val="00EB7FB5"/>
    <w:rsid w:val="00EC2DF9"/>
    <w:rsid w:val="00ED3766"/>
    <w:rsid w:val="00EE19BC"/>
    <w:rsid w:val="00EE1E6F"/>
    <w:rsid w:val="00EF2E9B"/>
    <w:rsid w:val="00F016BC"/>
    <w:rsid w:val="00F0660B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04E2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ecimalSymbol w:val="."/>
  <w:listSeparator w:val=";"/>
  <w14:docId w14:val="7FB9A7D2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067F"/>
    <w:pPr>
      <w:spacing w:after="0" w:line="270" w:lineRule="atLeast"/>
    </w:pPr>
    <w:rPr>
      <w:sz w:val="20"/>
    </w:rPr>
  </w:style>
  <w:style w:type="paragraph" w:styleId="Heading1">
    <w:name w:val="heading 1"/>
    <w:basedOn w:val="Normal"/>
    <w:next w:val="Aufzhlung"/>
    <w:link w:val="Heading1Char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74"/>
    <w:unhideWhenUsed/>
    <w:rsid w:val="00883CC4"/>
    <w:rPr>
      <w:color w:val="auto"/>
      <w:u w:val="none"/>
    </w:rPr>
  </w:style>
  <w:style w:type="paragraph" w:styleId="Header">
    <w:name w:val="header"/>
    <w:basedOn w:val="Normal"/>
    <w:link w:val="HeaderChar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79"/>
    <w:rsid w:val="00F73331"/>
  </w:style>
  <w:style w:type="paragraph" w:styleId="Footer">
    <w:name w:val="footer"/>
    <w:basedOn w:val="Normal"/>
    <w:link w:val="FooterChar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ooterChar">
    <w:name w:val="Footer Char"/>
    <w:basedOn w:val="DefaultParagraphFont"/>
    <w:link w:val="Footer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Normal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Paragraph">
    <w:name w:val="List Paragraph"/>
    <w:basedOn w:val="Normal"/>
    <w:uiPriority w:val="34"/>
    <w:rsid w:val="009C67A8"/>
    <w:pPr>
      <w:ind w:left="720"/>
      <w:contextualSpacing/>
    </w:pPr>
  </w:style>
  <w:style w:type="paragraph" w:styleId="ListBullet">
    <w:name w:val="List Bullet"/>
    <w:basedOn w:val="ListParagraph"/>
    <w:uiPriority w:val="99"/>
    <w:unhideWhenUsed/>
    <w:rsid w:val="009C67A8"/>
    <w:pPr>
      <w:numPr>
        <w:numId w:val="12"/>
      </w:numPr>
    </w:pPr>
  </w:style>
  <w:style w:type="paragraph" w:styleId="ListBullet2">
    <w:name w:val="List Bullet 2"/>
    <w:basedOn w:val="ListParagraph"/>
    <w:uiPriority w:val="99"/>
    <w:unhideWhenUsed/>
    <w:rsid w:val="009C67A8"/>
    <w:pPr>
      <w:numPr>
        <w:ilvl w:val="1"/>
        <w:numId w:val="12"/>
      </w:numPr>
    </w:pPr>
  </w:style>
  <w:style w:type="paragraph" w:styleId="ListBullet3">
    <w:name w:val="List Bullet 3"/>
    <w:basedOn w:val="ListParagraph"/>
    <w:uiPriority w:val="99"/>
    <w:unhideWhenUsed/>
    <w:rsid w:val="009C67A8"/>
    <w:pPr>
      <w:numPr>
        <w:ilvl w:val="2"/>
        <w:numId w:val="12"/>
      </w:numPr>
    </w:pPr>
  </w:style>
  <w:style w:type="table" w:styleId="TableGrid">
    <w:name w:val="Table Grid"/>
    <w:basedOn w:val="TableNormal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leChar">
    <w:name w:val="Title Char"/>
    <w:basedOn w:val="DefaultParagraphFont"/>
    <w:link w:val="Title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Normal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DefaultParagraphFon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Normal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TableNormal"/>
    <w:next w:val="TableGrid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Heading6Char">
    <w:name w:val="Heading 6 Char"/>
    <w:basedOn w:val="DefaultParagraphFont"/>
    <w:link w:val="Heading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Heading7Char">
    <w:name w:val="Heading 7 Char"/>
    <w:basedOn w:val="DefaultParagraphFont"/>
    <w:link w:val="Heading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Paragraph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Normal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FollowedHyp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SubtitleChar">
    <w:name w:val="Subtitle Char"/>
    <w:basedOn w:val="DefaultParagraphFont"/>
    <w:link w:val="Subtitle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e">
    <w:name w:val="Date"/>
    <w:basedOn w:val="Normal"/>
    <w:next w:val="Normal"/>
    <w:link w:val="DateChar"/>
    <w:uiPriority w:val="15"/>
    <w:rsid w:val="00151C07"/>
    <w:pPr>
      <w:spacing w:before="800"/>
    </w:pPr>
  </w:style>
  <w:style w:type="character" w:customStyle="1" w:styleId="DateChar">
    <w:name w:val="Date Char"/>
    <w:basedOn w:val="DefaultParagraphFont"/>
    <w:link w:val="Date"/>
    <w:uiPriority w:val="15"/>
    <w:rsid w:val="00151C07"/>
    <w:rPr>
      <w:sz w:val="20"/>
    </w:rPr>
  </w:style>
  <w:style w:type="paragraph" w:customStyle="1" w:styleId="Pagina">
    <w:name w:val="Pagina"/>
    <w:basedOn w:val="Normal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Normal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Normal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Normal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F993B8624BE804FB3FF991094BA4A6B" ma:contentTypeVersion="13" ma:contentTypeDescription="Ein neues Dokument erstellen." ma:contentTypeScope="" ma:versionID="9293d109fe8bae90693340134e398cbf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0775862808421981f971ec992cb05120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markierungen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21DC659-82B9-44BE-AA1B-289306662C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93B61BF-B314-4C9B-B8D6-AC24551A4401}"/>
</file>

<file path=customXml/itemProps3.xml><?xml version="1.0" encoding="utf-8"?>
<ds:datastoreItem xmlns:ds="http://schemas.openxmlformats.org/officeDocument/2006/customXml" ds:itemID="{01CC8B28-1342-48B5-B220-1C263E28EAA7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TLF_MB_Fribourg.dotx</Template>
  <TotalTime>0</TotalTime>
  <Pages>2</Pages>
  <Words>100</Words>
  <Characters>631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zentrale</dc:creator>
  <cp:lastModifiedBy>Brunner Peter - Vogt AG</cp:lastModifiedBy>
  <cp:revision>6</cp:revision>
  <cp:lastPrinted>2016-09-05T15:45:00Z</cp:lastPrinted>
  <dcterms:created xsi:type="dcterms:W3CDTF">2023-09-18T12:11:00Z</dcterms:created>
  <dcterms:modified xsi:type="dcterms:W3CDTF">2024-03-18T12:10:00Z</dcterms:modified>
</cp:coreProperties>
</file>