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D287F4" w14:textId="29791C7D" w:rsidR="00A04EF3" w:rsidRPr="00805A3D" w:rsidRDefault="007D04E5" w:rsidP="00B63191">
      <w:pPr>
        <w:pStyle w:val="Titre"/>
        <w:rPr>
          <w:lang w:val="fr-CH"/>
        </w:rPr>
      </w:pPr>
      <w:r w:rsidRPr="00805A3D">
        <w:rPr>
          <w:lang w:val="fr-CH"/>
        </w:rPr>
        <w:t>Véhicule transport de personnes</w:t>
      </w:r>
      <w:r w:rsidR="00D908F3" w:rsidRPr="00805A3D">
        <w:rPr>
          <w:lang w:val="fr-CH"/>
        </w:rPr>
        <w:t xml:space="preserve"> Mercedes-Benz 31</w:t>
      </w:r>
      <w:r w:rsidR="003E751E" w:rsidRPr="00805A3D">
        <w:rPr>
          <w:lang w:val="fr-CH"/>
        </w:rPr>
        <w:t>5</w:t>
      </w:r>
      <w:r w:rsidR="006F2E5B" w:rsidRPr="00805A3D">
        <w:rPr>
          <w:lang w:val="fr-CH"/>
        </w:rPr>
        <w:t xml:space="preserve"> CDI</w:t>
      </w:r>
    </w:p>
    <w:p w14:paraId="08B68A2A" w14:textId="3C0ABFC9" w:rsidR="00B63191" w:rsidRPr="00805A3D" w:rsidRDefault="000E40F9" w:rsidP="00CF27EC">
      <w:pPr>
        <w:pStyle w:val="Sous-titre"/>
        <w:rPr>
          <w:lang w:val="fr-CH"/>
        </w:rPr>
      </w:pPr>
      <w:r w:rsidRPr="00805A3D">
        <w:rPr>
          <w:lang w:val="fr-CH"/>
        </w:rPr>
        <w:t>Sapeur-Pompier</w:t>
      </w:r>
      <w:r w:rsidR="00915ACD" w:rsidRPr="00805A3D">
        <w:rPr>
          <w:lang w:val="fr-CH"/>
        </w:rPr>
        <w:t xml:space="preserve"> </w:t>
      </w:r>
      <w:proofErr w:type="spellStart"/>
      <w:r w:rsidR="003E751E" w:rsidRPr="00805A3D">
        <w:rPr>
          <w:lang w:val="fr-CH"/>
        </w:rPr>
        <w:t>Birwinken</w:t>
      </w:r>
      <w:proofErr w:type="spellEnd"/>
    </w:p>
    <w:sdt>
      <w:sdtPr>
        <w:rPr>
          <w:noProof/>
          <w:lang w:val="fr-CH"/>
        </w:rPr>
        <w:id w:val="-1287657399"/>
        <w:picture/>
      </w:sdtPr>
      <w:sdtEndPr/>
      <w:sdtContent>
        <w:p w14:paraId="5DDF1DA9" w14:textId="0C351405" w:rsidR="00CF27EC" w:rsidRPr="00805A3D" w:rsidRDefault="00FE04E2" w:rsidP="009468D4">
          <w:pPr>
            <w:spacing w:after="440"/>
            <w:rPr>
              <w:lang w:val="fr-CH"/>
            </w:rPr>
          </w:pPr>
          <w:r w:rsidRPr="00805A3D">
            <w:rPr>
              <w:noProof/>
              <w:lang w:val="fr-CH"/>
            </w:rPr>
            <w:drawing>
              <wp:inline distT="0" distB="0" distL="0" distR="0" wp14:anchorId="3C979F23" wp14:editId="7988CD9B">
                <wp:extent cx="6354000" cy="3985114"/>
                <wp:effectExtent l="0" t="0" r="8890" b="0"/>
                <wp:docPr id="7" name="Grafik 7" descr="Ein Bild, das draußen, Schnee, Himmel, rot enthält.&#10;&#10;Automatisch generierte Beschreibu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Grafik 7" descr="Ein Bild, das draußen, Schnee, Himmel, rot enthält.&#10;&#10;Automatisch generierte Beschreibung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8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23547" t="16354" r="16488" b="27229"/>
                        <a:stretch/>
                      </pic:blipFill>
                      <pic:spPr bwMode="auto">
                        <a:xfrm>
                          <a:off x="0" y="0"/>
                          <a:ext cx="6354000" cy="39851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sdtContent>
    </w:sdt>
    <w:p w14:paraId="5381C345" w14:textId="7D97CCB6" w:rsidR="001D7023" w:rsidRPr="00805A3D" w:rsidRDefault="007D04E5" w:rsidP="002153DE">
      <w:pPr>
        <w:pStyle w:val="AufzhlungTitelseite"/>
        <w:rPr>
          <w:lang w:val="fr-CH"/>
        </w:rPr>
      </w:pPr>
      <w:r w:rsidRPr="00805A3D">
        <w:rPr>
          <w:lang w:val="fr-CH"/>
        </w:rPr>
        <w:t>Fourgon avec toit normal</w:t>
      </w:r>
    </w:p>
    <w:p w14:paraId="342D16F8" w14:textId="7337D5F9" w:rsidR="008A2B4D" w:rsidRPr="00805A3D" w:rsidRDefault="00547B69" w:rsidP="002153DE">
      <w:pPr>
        <w:pStyle w:val="AufzhlungTitelseite"/>
        <w:rPr>
          <w:lang w:val="fr-CH"/>
        </w:rPr>
      </w:pPr>
      <w:r w:rsidRPr="00805A3D">
        <w:rPr>
          <w:lang w:val="fr-CH"/>
        </w:rPr>
        <w:t>8</w:t>
      </w:r>
      <w:r w:rsidR="008A2B4D" w:rsidRPr="00805A3D">
        <w:rPr>
          <w:lang w:val="fr-CH"/>
        </w:rPr>
        <w:t xml:space="preserve"> </w:t>
      </w:r>
      <w:r w:rsidR="007D04E5" w:rsidRPr="00805A3D">
        <w:rPr>
          <w:lang w:val="fr-CH"/>
        </w:rPr>
        <w:t>places assises</w:t>
      </w:r>
    </w:p>
    <w:p w14:paraId="40D6E6F5" w14:textId="44A6FE7C" w:rsidR="009468D4" w:rsidRPr="00805A3D" w:rsidRDefault="00A91090" w:rsidP="002153DE">
      <w:pPr>
        <w:pStyle w:val="AufzhlungTitelseite"/>
        <w:rPr>
          <w:lang w:val="fr-CH"/>
        </w:rPr>
      </w:pPr>
      <w:r w:rsidRPr="00805A3D">
        <w:rPr>
          <w:lang w:val="fr-CH"/>
        </w:rPr>
        <w:t>3</w:t>
      </w:r>
      <w:r w:rsidR="00696DFE" w:rsidRPr="00805A3D">
        <w:rPr>
          <w:lang w:val="fr-CH"/>
        </w:rPr>
        <w:t>.5</w:t>
      </w:r>
      <w:r w:rsidR="005F1D69" w:rsidRPr="00805A3D">
        <w:rPr>
          <w:lang w:val="fr-CH"/>
        </w:rPr>
        <w:t xml:space="preserve"> t</w:t>
      </w:r>
      <w:r w:rsidR="007D04E5" w:rsidRPr="00805A3D">
        <w:rPr>
          <w:lang w:val="fr-CH"/>
        </w:rPr>
        <w:t xml:space="preserve"> poids total</w:t>
      </w:r>
    </w:p>
    <w:p w14:paraId="0F672E0F" w14:textId="77777777" w:rsidR="009468D4" w:rsidRPr="00805A3D" w:rsidRDefault="009468D4" w:rsidP="009468D4">
      <w:pPr>
        <w:rPr>
          <w:lang w:val="fr-CH"/>
        </w:rPr>
      </w:pPr>
    </w:p>
    <w:p w14:paraId="045E9BE4" w14:textId="77777777" w:rsidR="00B442B5" w:rsidRPr="00805A3D" w:rsidRDefault="00B442B5">
      <w:pPr>
        <w:spacing w:after="200" w:line="276" w:lineRule="auto"/>
        <w:rPr>
          <w:lang w:val="fr-CH"/>
        </w:rPr>
      </w:pPr>
      <w:r w:rsidRPr="00805A3D">
        <w:rPr>
          <w:lang w:val="fr-CH"/>
        </w:rPr>
        <w:br w:type="page"/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81"/>
        <w:gridCol w:w="229"/>
        <w:gridCol w:w="4887"/>
      </w:tblGrid>
      <w:tr w:rsidR="009468D4" w:rsidRPr="00805A3D" w14:paraId="3C5B799A" w14:textId="77777777" w:rsidTr="00DC067F">
        <w:trPr>
          <w:trHeight w:val="12472"/>
        </w:trPr>
        <w:tc>
          <w:tcPr>
            <w:tcW w:w="4881" w:type="dxa"/>
          </w:tcPr>
          <w:p w14:paraId="3C8F3446" w14:textId="74FE6368" w:rsidR="009468D4" w:rsidRPr="00805A3D" w:rsidRDefault="00FE04E2" w:rsidP="00277F9A">
            <w:pPr>
              <w:pStyle w:val="Bildbox"/>
              <w:rPr>
                <w:lang w:val="fr-CH"/>
              </w:rPr>
            </w:pPr>
            <w:r w:rsidRPr="00805A3D">
              <w:rPr>
                <w:lang w:val="fr-CH"/>
              </w:rPr>
              <w:lastRenderedPageBreak/>
              <w:drawing>
                <wp:inline distT="0" distB="0" distL="0" distR="0" wp14:anchorId="05675EE6" wp14:editId="41C5609F">
                  <wp:extent cx="3096000" cy="1813698"/>
                  <wp:effectExtent l="0" t="0" r="9525" b="0"/>
                  <wp:docPr id="10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05" t="16097" r="6330" b="10823"/>
                          <a:stretch/>
                        </pic:blipFill>
                        <pic:spPr bwMode="auto">
                          <a:xfrm>
                            <a:off x="0" y="0"/>
                            <a:ext cx="3096000" cy="1813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9782CF2" w14:textId="14F30286" w:rsidR="00277F9A" w:rsidRPr="00805A3D" w:rsidRDefault="00B74F38" w:rsidP="002153DE">
            <w:pPr>
              <w:pStyle w:val="Bildbox"/>
              <w:rPr>
                <w:lang w:val="fr-CH"/>
              </w:rPr>
            </w:pPr>
            <w:r w:rsidRPr="00805A3D">
              <w:rPr>
                <w:lang w:val="fr-CH"/>
              </w:rPr>
              <w:tab/>
            </w:r>
          </w:p>
          <w:p w14:paraId="126130FC" w14:textId="3405A2FF" w:rsidR="00277F9A" w:rsidRPr="00805A3D" w:rsidRDefault="00FE04E2" w:rsidP="00277F9A">
            <w:pPr>
              <w:pStyle w:val="Bildbox"/>
              <w:rPr>
                <w:lang w:val="fr-CH"/>
              </w:rPr>
            </w:pPr>
            <w:r w:rsidRPr="00805A3D">
              <w:rPr>
                <w:lang w:val="fr-CH"/>
              </w:rPr>
              <w:drawing>
                <wp:inline distT="0" distB="0" distL="0" distR="0" wp14:anchorId="42CDD8DB" wp14:editId="486B9DA4">
                  <wp:extent cx="3096000" cy="2206131"/>
                  <wp:effectExtent l="0" t="0" r="9525" b="3810"/>
                  <wp:docPr id="9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39" t="15085" r="8798" b="5109"/>
                          <a:stretch/>
                        </pic:blipFill>
                        <pic:spPr bwMode="auto">
                          <a:xfrm>
                            <a:off x="0" y="0"/>
                            <a:ext cx="3096000" cy="2206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5A0EAC5" w14:textId="3CD80EB2" w:rsidR="00494C35" w:rsidRPr="00805A3D" w:rsidRDefault="00B7072B" w:rsidP="00277F9A">
            <w:pPr>
              <w:pStyle w:val="Bildbox"/>
              <w:rPr>
                <w:lang w:val="fr-CH"/>
              </w:rPr>
            </w:pPr>
            <w:r w:rsidRPr="00805A3D">
              <w:rPr>
                <w:lang w:val="fr-CH"/>
              </w:rPr>
              <w:tab/>
            </w:r>
            <w:r w:rsidR="00FE04E2" w:rsidRPr="00805A3D">
              <w:rPr>
                <w:lang w:val="fr-CH"/>
              </w:rPr>
              <w:tab/>
            </w:r>
            <w:r w:rsidR="00FE04E2" w:rsidRPr="00805A3D">
              <w:rPr>
                <w:lang w:val="fr-CH"/>
              </w:rPr>
              <w:drawing>
                <wp:inline distT="0" distB="0" distL="0" distR="0" wp14:anchorId="6912E4C3" wp14:editId="205D782D">
                  <wp:extent cx="3096000" cy="3288016"/>
                  <wp:effectExtent l="0" t="0" r="0" b="8255"/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054" r="9915" b="2777"/>
                          <a:stretch/>
                        </pic:blipFill>
                        <pic:spPr bwMode="auto">
                          <a:xfrm>
                            <a:off x="0" y="0"/>
                            <a:ext cx="3096000" cy="3288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9" w:type="dxa"/>
          </w:tcPr>
          <w:p w14:paraId="795B5C62" w14:textId="77777777" w:rsidR="009468D4" w:rsidRPr="00805A3D" w:rsidRDefault="009468D4" w:rsidP="00B442B5">
            <w:pPr>
              <w:rPr>
                <w:lang w:val="fr-CH"/>
              </w:rPr>
            </w:pPr>
          </w:p>
        </w:tc>
        <w:tc>
          <w:tcPr>
            <w:tcW w:w="4887" w:type="dxa"/>
          </w:tcPr>
          <w:p w14:paraId="40F40D1E" w14:textId="10CA90C2" w:rsidR="002153DE" w:rsidRPr="00805A3D" w:rsidRDefault="007D04E5" w:rsidP="002153DE">
            <w:pPr>
              <w:pStyle w:val="Titre1"/>
              <w:rPr>
                <w:lang w:val="fr-CH"/>
              </w:rPr>
            </w:pPr>
            <w:r w:rsidRPr="00805A3D">
              <w:rPr>
                <w:lang w:val="fr-CH"/>
              </w:rPr>
              <w:t>Châssis</w:t>
            </w:r>
            <w:r w:rsidR="006031A0" w:rsidRPr="00805A3D">
              <w:rPr>
                <w:lang w:val="fr-CH"/>
              </w:rPr>
              <w:t xml:space="preserve"> / </w:t>
            </w:r>
            <w:r w:rsidRPr="00805A3D">
              <w:rPr>
                <w:lang w:val="fr-CH"/>
              </w:rPr>
              <w:t>C</w:t>
            </w:r>
            <w:r w:rsidR="006031A0" w:rsidRPr="00805A3D">
              <w:rPr>
                <w:lang w:val="fr-CH"/>
              </w:rPr>
              <w:t>abine</w:t>
            </w:r>
          </w:p>
          <w:p w14:paraId="6DA818EE" w14:textId="5CF6F93C" w:rsidR="002153DE" w:rsidRPr="00805A3D" w:rsidRDefault="003E751E" w:rsidP="002153DE">
            <w:pPr>
              <w:pStyle w:val="Aufzhlung"/>
              <w:rPr>
                <w:lang w:val="fr-CH"/>
              </w:rPr>
            </w:pPr>
            <w:r w:rsidRPr="00805A3D">
              <w:rPr>
                <w:lang w:val="fr-CH"/>
              </w:rPr>
              <w:t>150</w:t>
            </w:r>
            <w:r w:rsidR="00244465" w:rsidRPr="00805A3D">
              <w:rPr>
                <w:lang w:val="fr-CH"/>
              </w:rPr>
              <w:t xml:space="preserve"> </w:t>
            </w:r>
            <w:r w:rsidR="007D04E5" w:rsidRPr="00805A3D">
              <w:rPr>
                <w:lang w:val="fr-CH"/>
              </w:rPr>
              <w:t>Cv</w:t>
            </w:r>
            <w:r w:rsidR="00244465" w:rsidRPr="00805A3D">
              <w:rPr>
                <w:lang w:val="fr-CH"/>
              </w:rPr>
              <w:t xml:space="preserve"> / </w:t>
            </w:r>
            <w:r w:rsidRPr="00805A3D">
              <w:rPr>
                <w:lang w:val="fr-CH"/>
              </w:rPr>
              <w:t>110</w:t>
            </w:r>
            <w:r w:rsidR="00DC4E4A" w:rsidRPr="00805A3D">
              <w:rPr>
                <w:lang w:val="fr-CH"/>
              </w:rPr>
              <w:t xml:space="preserve"> </w:t>
            </w:r>
            <w:r w:rsidR="00B066C3" w:rsidRPr="00805A3D">
              <w:rPr>
                <w:lang w:val="fr-CH"/>
              </w:rPr>
              <w:t>kW</w:t>
            </w:r>
          </w:p>
          <w:p w14:paraId="64D144EA" w14:textId="5AE3A7DB" w:rsidR="002153DE" w:rsidRPr="00805A3D" w:rsidRDefault="00E90635" w:rsidP="002153DE">
            <w:pPr>
              <w:pStyle w:val="Aufzhlung"/>
              <w:rPr>
                <w:lang w:val="fr-CH"/>
              </w:rPr>
            </w:pPr>
            <w:r w:rsidRPr="00805A3D">
              <w:rPr>
                <w:lang w:val="fr-CH"/>
              </w:rPr>
              <w:t xml:space="preserve">4 x </w:t>
            </w:r>
            <w:r w:rsidR="003E751E" w:rsidRPr="00805A3D">
              <w:rPr>
                <w:lang w:val="fr-CH"/>
              </w:rPr>
              <w:t xml:space="preserve">2, </w:t>
            </w:r>
            <w:r w:rsidR="007D04E5" w:rsidRPr="00805A3D">
              <w:rPr>
                <w:lang w:val="fr-CH"/>
              </w:rPr>
              <w:t>propulsion</w:t>
            </w:r>
          </w:p>
          <w:p w14:paraId="4B4DB8EC" w14:textId="2E5262BE" w:rsidR="00B066C3" w:rsidRPr="00805A3D" w:rsidRDefault="007D04E5" w:rsidP="002153DE">
            <w:pPr>
              <w:pStyle w:val="Aufzhlung"/>
              <w:rPr>
                <w:lang w:val="fr-CH"/>
              </w:rPr>
            </w:pPr>
            <w:r w:rsidRPr="00805A3D">
              <w:rPr>
                <w:lang w:val="fr-CH"/>
              </w:rPr>
              <w:t>Boite automatique</w:t>
            </w:r>
          </w:p>
          <w:p w14:paraId="7FBC0F7F" w14:textId="3BDD9FF1" w:rsidR="00E155D3" w:rsidRPr="00805A3D" w:rsidRDefault="007D04E5" w:rsidP="002153DE">
            <w:pPr>
              <w:pStyle w:val="Aufzhlung"/>
              <w:rPr>
                <w:lang w:val="fr-CH"/>
              </w:rPr>
            </w:pPr>
            <w:r w:rsidRPr="00805A3D">
              <w:rPr>
                <w:lang w:val="fr-CH"/>
              </w:rPr>
              <w:t xml:space="preserve">Crochet </w:t>
            </w:r>
            <w:proofErr w:type="spellStart"/>
            <w:r w:rsidR="003E751E" w:rsidRPr="00805A3D">
              <w:rPr>
                <w:lang w:val="fr-CH"/>
              </w:rPr>
              <w:t>Variobloc</w:t>
            </w:r>
            <w:proofErr w:type="spellEnd"/>
            <w:r w:rsidR="003E751E" w:rsidRPr="00805A3D">
              <w:rPr>
                <w:lang w:val="fr-CH"/>
              </w:rPr>
              <w:t xml:space="preserve"> </w:t>
            </w:r>
            <w:proofErr w:type="spellStart"/>
            <w:r w:rsidR="003E751E" w:rsidRPr="00805A3D">
              <w:rPr>
                <w:lang w:val="fr-CH"/>
              </w:rPr>
              <w:t>Rockinger</w:t>
            </w:r>
            <w:proofErr w:type="spellEnd"/>
          </w:p>
          <w:p w14:paraId="6CAB6C33" w14:textId="15BD406E" w:rsidR="00430458" w:rsidRPr="00805A3D" w:rsidRDefault="007D04E5" w:rsidP="00430458">
            <w:pPr>
              <w:pStyle w:val="Aufzhlung"/>
              <w:rPr>
                <w:lang w:val="fr-CH"/>
              </w:rPr>
            </w:pPr>
            <w:proofErr w:type="spellStart"/>
            <w:r w:rsidRPr="00805A3D">
              <w:rPr>
                <w:lang w:val="fr-CH"/>
              </w:rPr>
              <w:t>Implentation</w:t>
            </w:r>
            <w:proofErr w:type="spellEnd"/>
            <w:r w:rsidRPr="00805A3D">
              <w:rPr>
                <w:lang w:val="fr-CH"/>
              </w:rPr>
              <w:t xml:space="preserve"> </w:t>
            </w:r>
            <w:r w:rsidR="00430458" w:rsidRPr="00805A3D">
              <w:rPr>
                <w:lang w:val="fr-CH"/>
              </w:rPr>
              <w:t>: 1+</w:t>
            </w:r>
            <w:r w:rsidR="00547B69" w:rsidRPr="00805A3D">
              <w:rPr>
                <w:lang w:val="fr-CH"/>
              </w:rPr>
              <w:t>1</w:t>
            </w:r>
            <w:r w:rsidR="008A2B4D" w:rsidRPr="00805A3D">
              <w:rPr>
                <w:lang w:val="fr-CH"/>
              </w:rPr>
              <w:t>+</w:t>
            </w:r>
            <w:r w:rsidR="00807D80" w:rsidRPr="00805A3D">
              <w:rPr>
                <w:lang w:val="fr-CH"/>
              </w:rPr>
              <w:t>3</w:t>
            </w:r>
            <w:r w:rsidR="008A2B4D" w:rsidRPr="00805A3D">
              <w:rPr>
                <w:lang w:val="fr-CH"/>
              </w:rPr>
              <w:t>+3</w:t>
            </w:r>
          </w:p>
          <w:p w14:paraId="0762E47B" w14:textId="77777777" w:rsidR="00827B4B" w:rsidRPr="00805A3D" w:rsidRDefault="00827B4B" w:rsidP="00202B48">
            <w:pPr>
              <w:pStyle w:val="Aufzhlung"/>
              <w:numPr>
                <w:ilvl w:val="0"/>
                <w:numId w:val="0"/>
              </w:numPr>
              <w:rPr>
                <w:lang w:val="fr-CH"/>
              </w:rPr>
            </w:pPr>
          </w:p>
          <w:p w14:paraId="77E3F136" w14:textId="77777777" w:rsidR="009D56B1" w:rsidRPr="00805A3D" w:rsidRDefault="009D56B1" w:rsidP="00202B48">
            <w:pPr>
              <w:pStyle w:val="Aufzhlung"/>
              <w:numPr>
                <w:ilvl w:val="0"/>
                <w:numId w:val="0"/>
              </w:numPr>
              <w:rPr>
                <w:lang w:val="fr-CH"/>
              </w:rPr>
            </w:pPr>
          </w:p>
          <w:p w14:paraId="7EA99D19" w14:textId="48C5EDE9" w:rsidR="002153DE" w:rsidRPr="00805A3D" w:rsidRDefault="007D04E5" w:rsidP="002153DE">
            <w:pPr>
              <w:pStyle w:val="Titre1"/>
              <w:rPr>
                <w:lang w:val="fr-CH"/>
              </w:rPr>
            </w:pPr>
            <w:r w:rsidRPr="00805A3D">
              <w:rPr>
                <w:lang w:val="fr-CH"/>
              </w:rPr>
              <w:t>Dimension / Poids</w:t>
            </w:r>
          </w:p>
          <w:p w14:paraId="4BFCCB48" w14:textId="23A688C3" w:rsidR="002153DE" w:rsidRPr="00805A3D" w:rsidRDefault="002153DE" w:rsidP="002153DE">
            <w:pPr>
              <w:pStyle w:val="Aufzhlung"/>
              <w:rPr>
                <w:lang w:val="fr-CH"/>
              </w:rPr>
            </w:pPr>
            <w:r w:rsidRPr="00805A3D">
              <w:rPr>
                <w:lang w:val="fr-CH"/>
              </w:rPr>
              <w:t>L</w:t>
            </w:r>
            <w:r w:rsidR="007D04E5" w:rsidRPr="00805A3D">
              <w:rPr>
                <w:lang w:val="fr-CH"/>
              </w:rPr>
              <w:t>ongueur</w:t>
            </w:r>
            <w:r w:rsidRPr="00805A3D">
              <w:rPr>
                <w:lang w:val="fr-CH"/>
              </w:rPr>
              <w:t xml:space="preserve"> </w:t>
            </w:r>
            <w:r w:rsidR="008A2B4D" w:rsidRPr="00805A3D">
              <w:rPr>
                <w:lang w:val="fr-CH"/>
              </w:rPr>
              <w:t>6.</w:t>
            </w:r>
            <w:r w:rsidR="00FE04E2" w:rsidRPr="00805A3D">
              <w:rPr>
                <w:lang w:val="fr-CH"/>
              </w:rPr>
              <w:t>1</w:t>
            </w:r>
            <w:r w:rsidR="00DC4E4A" w:rsidRPr="00805A3D">
              <w:rPr>
                <w:lang w:val="fr-CH"/>
              </w:rPr>
              <w:t xml:space="preserve"> </w:t>
            </w:r>
            <w:r w:rsidRPr="00805A3D">
              <w:rPr>
                <w:lang w:val="fr-CH"/>
              </w:rPr>
              <w:t>m</w:t>
            </w:r>
          </w:p>
          <w:p w14:paraId="3C0F6518" w14:textId="172A55F4" w:rsidR="002153DE" w:rsidRPr="00805A3D" w:rsidRDefault="007D04E5" w:rsidP="002153DE">
            <w:pPr>
              <w:pStyle w:val="Aufzhlung"/>
              <w:rPr>
                <w:lang w:val="fr-CH"/>
              </w:rPr>
            </w:pPr>
            <w:r w:rsidRPr="00805A3D">
              <w:rPr>
                <w:lang w:val="fr-CH"/>
              </w:rPr>
              <w:t>Largeur</w:t>
            </w:r>
            <w:r w:rsidR="002153DE" w:rsidRPr="00805A3D">
              <w:rPr>
                <w:lang w:val="fr-CH"/>
              </w:rPr>
              <w:t xml:space="preserve"> </w:t>
            </w:r>
            <w:r w:rsidR="00696DFE" w:rsidRPr="00805A3D">
              <w:rPr>
                <w:lang w:val="fr-CH"/>
              </w:rPr>
              <w:t>2.0</w:t>
            </w:r>
            <w:r w:rsidR="00807D80" w:rsidRPr="00805A3D">
              <w:rPr>
                <w:lang w:val="fr-CH"/>
              </w:rPr>
              <w:t>2</w:t>
            </w:r>
            <w:r w:rsidR="00DC4E4A" w:rsidRPr="00805A3D">
              <w:rPr>
                <w:lang w:val="fr-CH"/>
              </w:rPr>
              <w:t xml:space="preserve"> </w:t>
            </w:r>
            <w:r w:rsidR="002153DE" w:rsidRPr="00805A3D">
              <w:rPr>
                <w:lang w:val="fr-CH"/>
              </w:rPr>
              <w:t>m</w:t>
            </w:r>
          </w:p>
          <w:p w14:paraId="35A61EB0" w14:textId="05364E30" w:rsidR="002153DE" w:rsidRPr="00805A3D" w:rsidRDefault="001B20E0" w:rsidP="002153DE">
            <w:pPr>
              <w:pStyle w:val="Aufzhlung"/>
              <w:rPr>
                <w:lang w:val="fr-CH"/>
              </w:rPr>
            </w:pPr>
            <w:r w:rsidRPr="00805A3D">
              <w:rPr>
                <w:lang w:val="fr-CH"/>
              </w:rPr>
              <w:t>H</w:t>
            </w:r>
            <w:r w:rsidR="007D04E5" w:rsidRPr="00805A3D">
              <w:rPr>
                <w:lang w:val="fr-CH"/>
              </w:rPr>
              <w:t>auteur</w:t>
            </w:r>
            <w:r w:rsidR="00845193" w:rsidRPr="00805A3D">
              <w:rPr>
                <w:lang w:val="fr-CH"/>
              </w:rPr>
              <w:t xml:space="preserve"> </w:t>
            </w:r>
            <w:r w:rsidR="008A2B4D" w:rsidRPr="00805A3D">
              <w:rPr>
                <w:lang w:val="fr-CH"/>
              </w:rPr>
              <w:t>2.</w:t>
            </w:r>
            <w:r w:rsidR="00FE04E2" w:rsidRPr="00805A3D">
              <w:rPr>
                <w:lang w:val="fr-CH"/>
              </w:rPr>
              <w:t>85</w:t>
            </w:r>
            <w:r w:rsidR="00DC4E4A" w:rsidRPr="00805A3D">
              <w:rPr>
                <w:lang w:val="fr-CH"/>
              </w:rPr>
              <w:t xml:space="preserve"> </w:t>
            </w:r>
            <w:r w:rsidR="002153DE" w:rsidRPr="00805A3D">
              <w:rPr>
                <w:lang w:val="fr-CH"/>
              </w:rPr>
              <w:t>m</w:t>
            </w:r>
          </w:p>
          <w:p w14:paraId="40F41F07" w14:textId="07CD7F12" w:rsidR="002153DE" w:rsidRPr="00805A3D" w:rsidRDefault="007D04E5" w:rsidP="002153DE">
            <w:pPr>
              <w:pStyle w:val="Aufzhlung"/>
              <w:rPr>
                <w:lang w:val="fr-CH"/>
              </w:rPr>
            </w:pPr>
            <w:r w:rsidRPr="00805A3D">
              <w:rPr>
                <w:lang w:val="fr-CH"/>
              </w:rPr>
              <w:t>Empattement</w:t>
            </w:r>
            <w:r w:rsidR="002153DE" w:rsidRPr="00805A3D">
              <w:rPr>
                <w:lang w:val="fr-CH"/>
              </w:rPr>
              <w:t xml:space="preserve"> </w:t>
            </w:r>
            <w:r w:rsidR="00A91090" w:rsidRPr="00805A3D">
              <w:rPr>
                <w:lang w:val="fr-CH"/>
              </w:rPr>
              <w:t>3.665</w:t>
            </w:r>
            <w:r w:rsidR="00DC4E4A" w:rsidRPr="00805A3D">
              <w:rPr>
                <w:lang w:val="fr-CH"/>
              </w:rPr>
              <w:t xml:space="preserve"> </w:t>
            </w:r>
            <w:r w:rsidR="00845193" w:rsidRPr="00805A3D">
              <w:rPr>
                <w:lang w:val="fr-CH"/>
              </w:rPr>
              <w:t>m</w:t>
            </w:r>
          </w:p>
          <w:p w14:paraId="70572841" w14:textId="0387F0D6" w:rsidR="001713A3" w:rsidRPr="00805A3D" w:rsidRDefault="007D04E5" w:rsidP="001713A3">
            <w:pPr>
              <w:pStyle w:val="Aufzhlung"/>
              <w:rPr>
                <w:lang w:val="fr-CH"/>
              </w:rPr>
            </w:pPr>
            <w:r w:rsidRPr="00805A3D">
              <w:rPr>
                <w:lang w:val="fr-CH"/>
              </w:rPr>
              <w:t xml:space="preserve">Poids total </w:t>
            </w:r>
            <w:r w:rsidR="00A91090" w:rsidRPr="00805A3D">
              <w:rPr>
                <w:lang w:val="fr-CH"/>
              </w:rPr>
              <w:t>3</w:t>
            </w:r>
            <w:r w:rsidR="00696DFE" w:rsidRPr="00805A3D">
              <w:rPr>
                <w:lang w:val="fr-CH"/>
              </w:rPr>
              <w:t>.5</w:t>
            </w:r>
            <w:r w:rsidR="001713A3" w:rsidRPr="00805A3D">
              <w:rPr>
                <w:lang w:val="fr-CH"/>
              </w:rPr>
              <w:t xml:space="preserve"> t</w:t>
            </w:r>
          </w:p>
          <w:p w14:paraId="5AB04836" w14:textId="77777777" w:rsidR="00202B48" w:rsidRPr="00805A3D" w:rsidRDefault="00202B48" w:rsidP="002153DE">
            <w:pPr>
              <w:rPr>
                <w:lang w:val="fr-CH"/>
              </w:rPr>
            </w:pPr>
          </w:p>
          <w:p w14:paraId="37CF3089" w14:textId="4893F650" w:rsidR="002153DE" w:rsidRPr="00805A3D" w:rsidRDefault="002153DE" w:rsidP="002153DE">
            <w:pPr>
              <w:pStyle w:val="Titre1"/>
              <w:rPr>
                <w:lang w:val="fr-CH"/>
              </w:rPr>
            </w:pPr>
          </w:p>
          <w:p w14:paraId="63732E3B" w14:textId="16CB9B91" w:rsidR="00FE04E2" w:rsidRPr="00805A3D" w:rsidRDefault="00805A3D" w:rsidP="00FE04E2">
            <w:pPr>
              <w:pStyle w:val="Titre1"/>
              <w:rPr>
                <w:lang w:val="fr-CH"/>
              </w:rPr>
            </w:pPr>
            <w:r w:rsidRPr="00805A3D">
              <w:rPr>
                <w:lang w:val="fr-CH"/>
              </w:rPr>
              <w:t>Equipement électrique</w:t>
            </w:r>
          </w:p>
          <w:p w14:paraId="6A39434D" w14:textId="64C90528" w:rsidR="00FE04E2" w:rsidRPr="00805A3D" w:rsidRDefault="00805A3D" w:rsidP="00FE04E2">
            <w:pPr>
              <w:pStyle w:val="Aufzhlung"/>
              <w:rPr>
                <w:lang w:val="fr-CH"/>
              </w:rPr>
            </w:pPr>
            <w:r w:rsidRPr="00805A3D">
              <w:rPr>
                <w:lang w:val="fr-CH"/>
              </w:rPr>
              <w:t>Eclairage intérieur à LED</w:t>
            </w:r>
          </w:p>
          <w:p w14:paraId="31D7CD78" w14:textId="73D884A3" w:rsidR="00FE04E2" w:rsidRPr="00805A3D" w:rsidRDefault="00805A3D" w:rsidP="00FE04E2">
            <w:pPr>
              <w:pStyle w:val="Aufzhlung"/>
              <w:rPr>
                <w:lang w:val="fr-CH"/>
              </w:rPr>
            </w:pPr>
            <w:r w:rsidRPr="00805A3D">
              <w:rPr>
                <w:lang w:val="fr-CH"/>
              </w:rPr>
              <w:t>Eclairage périphérique à LED</w:t>
            </w:r>
          </w:p>
          <w:p w14:paraId="6F5D2577" w14:textId="384082C1" w:rsidR="00FE04E2" w:rsidRPr="00805A3D" w:rsidRDefault="00FE04E2" w:rsidP="00FE04E2">
            <w:pPr>
              <w:pStyle w:val="Aufzhlung"/>
              <w:numPr>
                <w:ilvl w:val="0"/>
                <w:numId w:val="0"/>
              </w:numPr>
              <w:ind w:left="154" w:hanging="154"/>
              <w:rPr>
                <w:lang w:val="fr-CH"/>
              </w:rPr>
            </w:pPr>
          </w:p>
          <w:p w14:paraId="65FB3FE0" w14:textId="77777777" w:rsidR="00FE04E2" w:rsidRPr="00805A3D" w:rsidRDefault="00FE04E2" w:rsidP="00FE04E2">
            <w:pPr>
              <w:pStyle w:val="Aufzhlung"/>
              <w:numPr>
                <w:ilvl w:val="0"/>
                <w:numId w:val="0"/>
              </w:numPr>
              <w:rPr>
                <w:lang w:val="fr-CH"/>
              </w:rPr>
            </w:pPr>
          </w:p>
          <w:p w14:paraId="72CE721A" w14:textId="7237D48F" w:rsidR="00FE04E2" w:rsidRPr="00805A3D" w:rsidRDefault="00805A3D" w:rsidP="00FE04E2">
            <w:pPr>
              <w:pStyle w:val="Titre1"/>
              <w:rPr>
                <w:lang w:val="fr-CH"/>
              </w:rPr>
            </w:pPr>
            <w:r w:rsidRPr="00805A3D">
              <w:rPr>
                <w:lang w:val="fr-CH"/>
              </w:rPr>
              <w:t>Modules</w:t>
            </w:r>
          </w:p>
          <w:p w14:paraId="0D57B2C3" w14:textId="0E66E800" w:rsidR="00FE04E2" w:rsidRPr="00805A3D" w:rsidRDefault="00805A3D" w:rsidP="00FE04E2">
            <w:pPr>
              <w:pStyle w:val="Aufzhlung"/>
              <w:rPr>
                <w:lang w:val="fr-CH"/>
              </w:rPr>
            </w:pPr>
            <w:r w:rsidRPr="00805A3D">
              <w:rPr>
                <w:lang w:val="fr-CH"/>
              </w:rPr>
              <w:t>Module avec frein de type homme-mort</w:t>
            </w:r>
          </w:p>
          <w:p w14:paraId="72DACC5C" w14:textId="43B96AF1" w:rsidR="00FE04E2" w:rsidRPr="00805A3D" w:rsidRDefault="00FE04E2" w:rsidP="00FE04E2">
            <w:pPr>
              <w:pStyle w:val="Aufzhlung"/>
              <w:rPr>
                <w:lang w:val="fr-CH"/>
              </w:rPr>
            </w:pPr>
            <w:r w:rsidRPr="00805A3D">
              <w:rPr>
                <w:lang w:val="fr-CH"/>
              </w:rPr>
              <w:t xml:space="preserve">380 kg </w:t>
            </w:r>
            <w:r w:rsidR="00805A3D" w:rsidRPr="00805A3D">
              <w:rPr>
                <w:lang w:val="fr-CH"/>
              </w:rPr>
              <w:t>de charge utile par module</w:t>
            </w:r>
          </w:p>
          <w:p w14:paraId="5BA95433" w14:textId="6CB76ABE" w:rsidR="00FE04E2" w:rsidRPr="00805A3D" w:rsidRDefault="00805A3D" w:rsidP="00FE04E2">
            <w:pPr>
              <w:pStyle w:val="Aufzhlung"/>
              <w:rPr>
                <w:lang w:val="fr-CH"/>
              </w:rPr>
            </w:pPr>
            <w:r w:rsidRPr="00805A3D">
              <w:rPr>
                <w:lang w:val="fr-CH"/>
              </w:rPr>
              <w:t>Aménagement individuel</w:t>
            </w:r>
          </w:p>
          <w:p w14:paraId="617BD084" w14:textId="4D3C5BBB" w:rsidR="00FE04E2" w:rsidRPr="00805A3D" w:rsidRDefault="00FE04E2" w:rsidP="00FE04E2">
            <w:pPr>
              <w:pStyle w:val="Aufzhlung"/>
              <w:numPr>
                <w:ilvl w:val="0"/>
                <w:numId w:val="0"/>
              </w:numPr>
              <w:ind w:left="154" w:hanging="154"/>
              <w:rPr>
                <w:lang w:val="fr-CH"/>
              </w:rPr>
            </w:pPr>
          </w:p>
          <w:p w14:paraId="1F97F96A" w14:textId="77777777" w:rsidR="00FE04E2" w:rsidRPr="00805A3D" w:rsidRDefault="00FE04E2" w:rsidP="00FE04E2">
            <w:pPr>
              <w:pStyle w:val="Aufzhlung"/>
              <w:numPr>
                <w:ilvl w:val="0"/>
                <w:numId w:val="0"/>
              </w:numPr>
              <w:ind w:left="154" w:hanging="154"/>
              <w:rPr>
                <w:lang w:val="fr-CH"/>
              </w:rPr>
            </w:pPr>
          </w:p>
          <w:p w14:paraId="2285C758" w14:textId="37CFAC3B" w:rsidR="009D56B1" w:rsidRPr="00805A3D" w:rsidRDefault="00805A3D" w:rsidP="009D56B1">
            <w:pPr>
              <w:pStyle w:val="Titre1"/>
              <w:rPr>
                <w:lang w:val="fr-CH"/>
              </w:rPr>
            </w:pPr>
            <w:r w:rsidRPr="00805A3D">
              <w:rPr>
                <w:lang w:val="fr-CH"/>
              </w:rPr>
              <w:t>Equipement supplém</w:t>
            </w:r>
            <w:r>
              <w:rPr>
                <w:lang w:val="fr-CH"/>
              </w:rPr>
              <w:t>en</w:t>
            </w:r>
            <w:r w:rsidRPr="00805A3D">
              <w:rPr>
                <w:lang w:val="fr-CH"/>
              </w:rPr>
              <w:t>taire</w:t>
            </w:r>
          </w:p>
          <w:p w14:paraId="7A2BC505" w14:textId="3306E1CD" w:rsidR="00DC2B1F" w:rsidRPr="00805A3D" w:rsidRDefault="00805A3D" w:rsidP="003900B9">
            <w:pPr>
              <w:pStyle w:val="Aufzhlung"/>
              <w:rPr>
                <w:lang w:val="fr-CH"/>
              </w:rPr>
            </w:pPr>
            <w:r w:rsidRPr="00805A3D">
              <w:rPr>
                <w:lang w:val="fr-CH"/>
              </w:rPr>
              <w:t>Déchargement échelle</w:t>
            </w:r>
          </w:p>
          <w:p w14:paraId="7035005A" w14:textId="53019F5F" w:rsidR="00FE04E2" w:rsidRPr="00805A3D" w:rsidRDefault="00805A3D" w:rsidP="00FE04E2">
            <w:pPr>
              <w:pStyle w:val="Aufzhlung"/>
              <w:rPr>
                <w:lang w:val="fr-CH"/>
              </w:rPr>
            </w:pPr>
            <w:r w:rsidRPr="00805A3D">
              <w:rPr>
                <w:lang w:val="fr-CH"/>
              </w:rPr>
              <w:t>Treuil pour chargement et déchargement des modules</w:t>
            </w:r>
          </w:p>
        </w:tc>
      </w:tr>
    </w:tbl>
    <w:p w14:paraId="1C54DAFF" w14:textId="77777777" w:rsidR="00277F9A" w:rsidRPr="00805A3D" w:rsidRDefault="00277F9A" w:rsidP="00494C35">
      <w:pPr>
        <w:rPr>
          <w:sz w:val="2"/>
          <w:szCs w:val="2"/>
          <w:lang w:val="fr-CH"/>
        </w:rPr>
      </w:pPr>
    </w:p>
    <w:sectPr w:rsidR="00277F9A" w:rsidRPr="00805A3D" w:rsidSect="00494C35">
      <w:headerReference w:type="default" r:id="rId12"/>
      <w:footerReference w:type="default" r:id="rId13"/>
      <w:headerReference w:type="first" r:id="rId14"/>
      <w:footerReference w:type="first" r:id="rId15"/>
      <w:pgSz w:w="11906" w:h="16838"/>
      <w:pgMar w:top="2948" w:right="765" w:bottom="851" w:left="1134" w:header="567" w:footer="42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CC096ED" w14:textId="77777777" w:rsidR="00A5413D" w:rsidRDefault="00A5413D" w:rsidP="00F91D37">
      <w:pPr>
        <w:spacing w:line="240" w:lineRule="auto"/>
      </w:pPr>
      <w:r>
        <w:separator/>
      </w:r>
    </w:p>
  </w:endnote>
  <w:endnote w:type="continuationSeparator" w:id="0">
    <w:p w14:paraId="049002DB" w14:textId="77777777" w:rsidR="00A5413D" w:rsidRDefault="00A5413D" w:rsidP="00F91D37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HelveticaNeueLT Com 55 Roman">
    <w:altName w:val="Arial"/>
    <w:charset w:val="00"/>
    <w:family w:val="swiss"/>
    <w:pitch w:val="variable"/>
    <w:sig w:usb0="00000001" w:usb1="10002042" w:usb2="00000000" w:usb3="00000000" w:csb0="0000009B" w:csb1="00000000"/>
  </w:font>
  <w:font w:name="DINPro-Light">
    <w:altName w:val="Segoe Script"/>
    <w:panose1 w:val="00000000000000000000"/>
    <w:charset w:val="00"/>
    <w:family w:val="swiss"/>
    <w:notTrueType/>
    <w:pitch w:val="variable"/>
    <w:sig w:usb0="A00002BF" w:usb1="4000207B" w:usb2="00000000" w:usb3="00000000" w:csb0="000000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inionPro-Regular"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F99B25" w14:textId="77777777" w:rsidR="009D3937" w:rsidRPr="00B442B5" w:rsidRDefault="00B442B5" w:rsidP="00B442B5">
    <w:pPr>
      <w:pStyle w:val="Pieddepage"/>
    </w:pPr>
    <w:r>
      <w:rPr>
        <w:noProof/>
        <w:lang w:eastAsia="de-CH"/>
      </w:rPr>
      <mc:AlternateContent>
        <mc:Choice Requires="wpc">
          <w:drawing>
            <wp:anchor distT="0" distB="0" distL="114300" distR="114300" simplePos="0" relativeHeight="251673599" behindDoc="0" locked="0" layoutInCell="1" allowOverlap="1" wp14:anchorId="3800E5E7" wp14:editId="1580AB02">
              <wp:simplePos x="0" y="0"/>
              <wp:positionH relativeFrom="page">
                <wp:align>left</wp:align>
              </wp:positionH>
              <wp:positionV relativeFrom="page">
                <wp:posOffset>10321747</wp:posOffset>
              </wp:positionV>
              <wp:extent cx="7091680" cy="366395"/>
              <wp:effectExtent l="0" t="0" r="0" b="0"/>
              <wp:wrapNone/>
              <wp:docPr id="28" name="Zeichenbereich 28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Canvas">
                  <wpc:wpc>
                    <wpc:bg>
                      <a:noFill/>
                    </wpc:bg>
                    <wpc:whole>
                      <a:ln>
                        <a:noFill/>
                      </a:ln>
                    </wpc:whole>
                    <wps:wsp>
                      <wps:cNvPr id="11" name="Freeform 11"/>
                      <wps:cNvSpPr>
                        <a:spLocks/>
                      </wps:cNvSpPr>
                      <wps:spPr bwMode="auto">
                        <a:xfrm>
                          <a:off x="11430" y="286666"/>
                          <a:ext cx="7080250" cy="74930"/>
                        </a:xfrm>
                        <a:custGeom>
                          <a:avLst/>
                          <a:gdLst>
                            <a:gd name="T0" fmla="*/ 0 w 11150"/>
                            <a:gd name="T1" fmla="*/ 118 h 118"/>
                            <a:gd name="T2" fmla="*/ 0 w 11150"/>
                            <a:gd name="T3" fmla="*/ 118 h 118"/>
                            <a:gd name="T4" fmla="*/ 11150 w 11150"/>
                            <a:gd name="T5" fmla="*/ 118 h 118"/>
                            <a:gd name="T6" fmla="*/ 11150 w 11150"/>
                            <a:gd name="T7" fmla="*/ 0 h 118"/>
                            <a:gd name="T8" fmla="*/ 0 w 11150"/>
                            <a:gd name="T9" fmla="*/ 0 h 118"/>
                            <a:gd name="T10" fmla="*/ 0 w 11150"/>
                            <a:gd name="T11" fmla="*/ 118 h 11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1150" h="118">
                              <a:moveTo>
                                <a:pt x="0" y="118"/>
                              </a:moveTo>
                              <a:lnTo>
                                <a:pt x="0" y="118"/>
                              </a:lnTo>
                              <a:lnTo>
                                <a:pt x="11150" y="118"/>
                              </a:lnTo>
                              <a:lnTo>
                                <a:pt x="11150" y="0"/>
                              </a:lnTo>
                              <a:lnTo>
                                <a:pt x="0" y="0"/>
                              </a:lnTo>
                              <a:lnTo>
                                <a:pt x="0" y="11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B4F5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c:wp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9C81A8C" id="Zeichenbereich 28" o:spid="_x0000_s1026" editas="canvas" style="position:absolute;margin-left:0;margin-top:812.75pt;width:558.4pt;height:28.85pt;z-index:251673599;mso-position-horizontal:left;mso-position-horizontal-relative:page;mso-position-vertical-relative:page" coordsize="70916,36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s1027" type="#_x0000_t75" style="position:absolute;width:70916;height:3663;visibility:visible;mso-wrap-style:square">
                <v:fill o:detectmouseclick="t"/>
                <v:path o:connecttype="none"/>
              </v:shape>
              <v:shape id="Freeform 11" o:spid="_x0000_s1028" style="position:absolute;left:114;top:2866;width:70802;height:749;visibility:visible;mso-wrap-style:square;v-text-anchor:top" coordsize="11150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" path="m,118r,l11150,118r,-118l,,,118xe" fillcolor="#eb4f52" stroked="f">
                <v:path arrowok="t" o:connecttype="custom" o:connectlocs="0,74930;0,74930;7080250,74930;7080250,0;0,0;0,74930" o:connectangles="0,0,0,0,0,0"/>
              </v:shape>
              <w10:wrap anchorx="page" anchory="page"/>
            </v:group>
          </w:pict>
        </mc:Fallback>
      </mc:AlternateContent>
    </w:r>
    <w:r w:rsidRPr="00B442B5">
      <w:t xml:space="preserve">Änderungen vorbehalten. Andere Ausführungen auf Anfrage. Alle Angaben sind </w:t>
    </w:r>
    <w:r w:rsidR="00AD1217">
      <w:t>un</w:t>
    </w:r>
    <w:r w:rsidRPr="00B442B5">
      <w:t>verbindlich. Bilder enthalten kundenspezifische Lösungen.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15F648" w14:textId="0B4AFFF9" w:rsidR="003E751E" w:rsidRDefault="003E751E">
    <w:pPr>
      <w:pStyle w:val="Pieddepage"/>
    </w:pPr>
    <w:r>
      <w:rPr>
        <w:noProof/>
      </w:rPr>
      <w:drawing>
        <wp:anchor distT="0" distB="0" distL="114300" distR="114300" simplePos="0" relativeHeight="251675647" behindDoc="0" locked="0" layoutInCell="1" allowOverlap="1" wp14:anchorId="574AA954" wp14:editId="37546891">
          <wp:simplePos x="0" y="0"/>
          <wp:positionH relativeFrom="column">
            <wp:posOffset>-700982</wp:posOffset>
          </wp:positionH>
          <wp:positionV relativeFrom="paragraph">
            <wp:posOffset>-75565</wp:posOffset>
          </wp:positionV>
          <wp:extent cx="7339994" cy="496570"/>
          <wp:effectExtent l="0" t="0" r="0" b="0"/>
          <wp:wrapNone/>
          <wp:docPr id="3" name="Grafi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Grafik 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339994" cy="4965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86B213" w14:textId="77777777" w:rsidR="00A5413D" w:rsidRDefault="00A5413D" w:rsidP="00F91D37">
      <w:pPr>
        <w:spacing w:line="240" w:lineRule="auto"/>
      </w:pPr>
      <w:r>
        <w:separator/>
      </w:r>
    </w:p>
  </w:footnote>
  <w:footnote w:type="continuationSeparator" w:id="0">
    <w:p w14:paraId="7735798A" w14:textId="77777777" w:rsidR="00A5413D" w:rsidRDefault="00A5413D" w:rsidP="00F91D37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90660E" w14:textId="77777777" w:rsidR="007277E3" w:rsidRPr="002C669B" w:rsidRDefault="009D3937" w:rsidP="002C669B">
    <w:pPr>
      <w:pStyle w:val="En-tte"/>
    </w:pPr>
    <w:r>
      <w:rPr>
        <w:noProof/>
        <w:lang w:eastAsia="de-CH"/>
      </w:rPr>
      <w:drawing>
        <wp:anchor distT="0" distB="0" distL="114300" distR="114300" simplePos="0" relativeHeight="251664383" behindDoc="0" locked="0" layoutInCell="1" allowOverlap="1" wp14:anchorId="64AFC2C0" wp14:editId="45CF2D12">
          <wp:simplePos x="0" y="0"/>
          <wp:positionH relativeFrom="page">
            <wp:posOffset>720090</wp:posOffset>
          </wp:positionH>
          <wp:positionV relativeFrom="page">
            <wp:posOffset>648526</wp:posOffset>
          </wp:positionV>
          <wp:extent cx="1512000" cy="439200"/>
          <wp:effectExtent l="0" t="0" r="0" b="0"/>
          <wp:wrapNone/>
          <wp:docPr id="27" name="Grafik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Vogt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2000" cy="439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5EDDA1" w14:textId="6C95FF98" w:rsidR="00B442B5" w:rsidRDefault="00B442B5">
    <w:pPr>
      <w:pStyle w:val="En-tte"/>
    </w:pPr>
    <w:r>
      <w:rPr>
        <w:noProof/>
        <w:lang w:eastAsia="de-CH"/>
      </w:rPr>
      <w:drawing>
        <wp:anchor distT="0" distB="0" distL="114300" distR="114300" simplePos="0" relativeHeight="251667455" behindDoc="0" locked="0" layoutInCell="1" allowOverlap="1" wp14:anchorId="585F7D79" wp14:editId="517B6972">
          <wp:simplePos x="0" y="0"/>
          <wp:positionH relativeFrom="page">
            <wp:posOffset>720090</wp:posOffset>
          </wp:positionH>
          <wp:positionV relativeFrom="page">
            <wp:posOffset>648526</wp:posOffset>
          </wp:positionV>
          <wp:extent cx="1512000" cy="439200"/>
          <wp:effectExtent l="0" t="0" r="0" b="0"/>
          <wp:wrapNone/>
          <wp:docPr id="30" name="Grafik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Vogt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2000" cy="439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CEF6369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6E94C03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629ED57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FDB8128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819A94D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5A9A347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80EA1BE6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986FECC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A947F9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BFC173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91643C1"/>
    <w:multiLevelType w:val="hybridMultilevel"/>
    <w:tmpl w:val="5684906A"/>
    <w:lvl w:ilvl="0" w:tplc="A41E8432">
      <w:start w:val="1"/>
      <w:numFmt w:val="bullet"/>
      <w:pStyle w:val="Aufzhlung"/>
      <w:lvlText w:val="‒"/>
      <w:lvlJc w:val="left"/>
      <w:pPr>
        <w:ind w:left="360" w:hanging="360"/>
      </w:pPr>
      <w:rPr>
        <w:rFonts w:ascii="Arial" w:hAnsi="Arial" w:hint="default"/>
      </w:rPr>
    </w:lvl>
    <w:lvl w:ilvl="1" w:tplc="8242A142">
      <w:numFmt w:val="bullet"/>
      <w:lvlText w:val="–"/>
      <w:lvlJc w:val="left"/>
      <w:pPr>
        <w:ind w:left="1724" w:hanging="360"/>
      </w:pPr>
      <w:rPr>
        <w:rFonts w:ascii="Arial" w:eastAsiaTheme="minorHAnsi" w:hAnsi="Arial" w:cs="Arial" w:hint="default"/>
      </w:rPr>
    </w:lvl>
    <w:lvl w:ilvl="2" w:tplc="0807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1" w15:restartNumberingAfterBreak="0">
    <w:nsid w:val="09E6777C"/>
    <w:multiLevelType w:val="hybridMultilevel"/>
    <w:tmpl w:val="833E6638"/>
    <w:lvl w:ilvl="0" w:tplc="E5C44A4A">
      <w:start w:val="1"/>
      <w:numFmt w:val="bullet"/>
      <w:pStyle w:val="AufzhlungTitelseite"/>
      <w:lvlText w:val="‒"/>
      <w:lvlJc w:val="left"/>
      <w:pPr>
        <w:ind w:left="720" w:hanging="360"/>
      </w:pPr>
      <w:rPr>
        <w:rFonts w:ascii="Arial" w:hAnsi="Aria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1E804FF"/>
    <w:multiLevelType w:val="hybridMultilevel"/>
    <w:tmpl w:val="522274AA"/>
    <w:lvl w:ilvl="0" w:tplc="11AC66EC">
      <w:start w:val="1"/>
      <w:numFmt w:val="decimal"/>
      <w:pStyle w:val="Traktandum-Titel"/>
      <w:lvlText w:val="%1."/>
      <w:lvlJc w:val="left"/>
      <w:pPr>
        <w:ind w:left="720" w:hanging="360"/>
      </w:p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7555D12"/>
    <w:multiLevelType w:val="hybridMultilevel"/>
    <w:tmpl w:val="A51EEEE8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8613E6B"/>
    <w:multiLevelType w:val="multilevel"/>
    <w:tmpl w:val="98B28E36"/>
    <w:lvl w:ilvl="0">
      <w:start w:val="1"/>
      <w:numFmt w:val="bullet"/>
      <w:pStyle w:val="Listepuces"/>
      <w:lvlText w:val=""/>
      <w:lvlJc w:val="left"/>
      <w:pPr>
        <w:ind w:left="284" w:hanging="284"/>
      </w:pPr>
      <w:rPr>
        <w:rFonts w:ascii="Wingdings" w:hAnsi="Wingdings" w:hint="default"/>
      </w:rPr>
    </w:lvl>
    <w:lvl w:ilvl="1">
      <w:start w:val="1"/>
      <w:numFmt w:val="bullet"/>
      <w:pStyle w:val="Listepuces2"/>
      <w:lvlText w:val="–"/>
      <w:lvlJc w:val="left"/>
      <w:pPr>
        <w:ind w:left="567" w:hanging="283"/>
      </w:pPr>
      <w:rPr>
        <w:rFonts w:ascii="HelveticaNeueLT Com 55 Roman" w:hAnsi="HelveticaNeueLT Com 55 Roman" w:hint="default"/>
      </w:rPr>
    </w:lvl>
    <w:lvl w:ilvl="2">
      <w:start w:val="1"/>
      <w:numFmt w:val="bullet"/>
      <w:pStyle w:val="Listepuces3"/>
      <w:lvlText w:val="–"/>
      <w:lvlJc w:val="left"/>
      <w:pPr>
        <w:ind w:left="851" w:hanging="284"/>
      </w:pPr>
      <w:rPr>
        <w:rFonts w:ascii="HelveticaNeueLT Com 55 Roman" w:hAnsi="HelveticaNeueLT Com 55 Roman"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6C985FA8"/>
    <w:multiLevelType w:val="hybridMultilevel"/>
    <w:tmpl w:val="FD1A9CF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48D127E"/>
    <w:multiLevelType w:val="hybridMultilevel"/>
    <w:tmpl w:val="D346E506"/>
    <w:lvl w:ilvl="0" w:tplc="976E0454">
      <w:start w:val="1"/>
      <w:numFmt w:val="bullet"/>
      <w:lvlText w:val="–"/>
      <w:lvlJc w:val="left"/>
      <w:pPr>
        <w:ind w:left="644" w:hanging="360"/>
      </w:pPr>
      <w:rPr>
        <w:rFonts w:ascii="DINPro-Light" w:hAnsi="DINPro-Light" w:hint="default"/>
      </w:rPr>
    </w:lvl>
    <w:lvl w:ilvl="1" w:tplc="0807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7" w15:restartNumberingAfterBreak="0">
    <w:nsid w:val="7FD325A5"/>
    <w:multiLevelType w:val="hybridMultilevel"/>
    <w:tmpl w:val="5C6AB65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87002630">
    <w:abstractNumId w:val="9"/>
  </w:num>
  <w:num w:numId="2" w16cid:durableId="727071532">
    <w:abstractNumId w:val="7"/>
  </w:num>
  <w:num w:numId="3" w16cid:durableId="1001277938">
    <w:abstractNumId w:val="6"/>
  </w:num>
  <w:num w:numId="4" w16cid:durableId="2143647764">
    <w:abstractNumId w:val="5"/>
  </w:num>
  <w:num w:numId="5" w16cid:durableId="1984845142">
    <w:abstractNumId w:val="4"/>
  </w:num>
  <w:num w:numId="6" w16cid:durableId="386101850">
    <w:abstractNumId w:val="8"/>
  </w:num>
  <w:num w:numId="7" w16cid:durableId="2071802484">
    <w:abstractNumId w:val="3"/>
  </w:num>
  <w:num w:numId="8" w16cid:durableId="949166782">
    <w:abstractNumId w:val="2"/>
  </w:num>
  <w:num w:numId="9" w16cid:durableId="1603798113">
    <w:abstractNumId w:val="1"/>
  </w:num>
  <w:num w:numId="10" w16cid:durableId="1084254903">
    <w:abstractNumId w:val="0"/>
  </w:num>
  <w:num w:numId="11" w16cid:durableId="639698129">
    <w:abstractNumId w:val="15"/>
  </w:num>
  <w:num w:numId="12" w16cid:durableId="95711274">
    <w:abstractNumId w:val="14"/>
  </w:num>
  <w:num w:numId="13" w16cid:durableId="121846082">
    <w:abstractNumId w:val="13"/>
  </w:num>
  <w:num w:numId="14" w16cid:durableId="1734043002">
    <w:abstractNumId w:val="17"/>
  </w:num>
  <w:num w:numId="15" w16cid:durableId="312874419">
    <w:abstractNumId w:val="16"/>
  </w:num>
  <w:num w:numId="16" w16cid:durableId="1997953618">
    <w:abstractNumId w:val="12"/>
  </w:num>
  <w:num w:numId="17" w16cid:durableId="413556165">
    <w:abstractNumId w:val="10"/>
  </w:num>
  <w:num w:numId="18" w16cid:durableId="29309671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hideGrammaticalErrors/>
  <w:activeWritingStyle w:appName="MSWord" w:lang="it-CH" w:vendorID="64" w:dllVersion="0" w:nlCheck="1" w:checkStyle="0"/>
  <w:activeWritingStyle w:appName="MSWord" w:lang="en-US" w:vendorID="64" w:dllVersion="0" w:nlCheck="1" w:checkStyle="1"/>
  <w:activeWritingStyle w:appName="MSWord" w:lang="fr-CH" w:vendorID="64" w:dllVersion="0" w:nlCheck="1" w:checkStyle="1"/>
  <w:activeWritingStyle w:appName="MSWord" w:lang="de-CH" w:vendorID="64" w:dllVersion="0" w:nlCheck="1" w:checkStyle="0"/>
  <w:activeWritingStyle w:appName="MSWord" w:lang="de-CH" w:vendorID="64" w:dllVersion="4096" w:nlCheck="1" w:checkStyle="0"/>
  <w:activeWritingStyle w:appName="MSWord" w:lang="it-CH" w:vendorID="64" w:dllVersion="4096" w:nlCheck="1" w:checkStyle="0"/>
  <w:proofState w:spelling="clean" w:grammar="clean"/>
  <w:attachedTemplate r:id="rId1"/>
  <w:defaultTabStop w:val="708"/>
  <w:autoHyphenation/>
  <w:hyphenationZone w:val="425"/>
  <w:drawingGridHorizontalSpacing w:val="110"/>
  <w:displayHorizontalDrawingGridEvery w:val="2"/>
  <w:characterSpacingControl w:val="doNotCompress"/>
  <w:hdrShapeDefaults>
    <o:shapedefaults v:ext="edit" spidmax="696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413D"/>
    <w:rsid w:val="00002978"/>
    <w:rsid w:val="0000363A"/>
    <w:rsid w:val="0001010F"/>
    <w:rsid w:val="00016C2A"/>
    <w:rsid w:val="000266B7"/>
    <w:rsid w:val="000409C8"/>
    <w:rsid w:val="00041700"/>
    <w:rsid w:val="0006045D"/>
    <w:rsid w:val="00060CA6"/>
    <w:rsid w:val="00063BC2"/>
    <w:rsid w:val="00065690"/>
    <w:rsid w:val="00073597"/>
    <w:rsid w:val="0008268F"/>
    <w:rsid w:val="00096E8E"/>
    <w:rsid w:val="000B30E5"/>
    <w:rsid w:val="000B595D"/>
    <w:rsid w:val="000E40F9"/>
    <w:rsid w:val="000E756F"/>
    <w:rsid w:val="000F7546"/>
    <w:rsid w:val="0010089A"/>
    <w:rsid w:val="00106688"/>
    <w:rsid w:val="001134C7"/>
    <w:rsid w:val="00132AE3"/>
    <w:rsid w:val="00144122"/>
    <w:rsid w:val="00151C07"/>
    <w:rsid w:val="001539FE"/>
    <w:rsid w:val="00153F2A"/>
    <w:rsid w:val="00154677"/>
    <w:rsid w:val="0016638D"/>
    <w:rsid w:val="00167916"/>
    <w:rsid w:val="001713A3"/>
    <w:rsid w:val="00190BCF"/>
    <w:rsid w:val="00191472"/>
    <w:rsid w:val="001B0CE7"/>
    <w:rsid w:val="001B1272"/>
    <w:rsid w:val="001B20E0"/>
    <w:rsid w:val="001C32B0"/>
    <w:rsid w:val="001C3B2B"/>
    <w:rsid w:val="001D7023"/>
    <w:rsid w:val="001F4A7E"/>
    <w:rsid w:val="001F4B8C"/>
    <w:rsid w:val="00200FDD"/>
    <w:rsid w:val="00201F25"/>
    <w:rsid w:val="00202B48"/>
    <w:rsid w:val="0020596F"/>
    <w:rsid w:val="002153DE"/>
    <w:rsid w:val="00216342"/>
    <w:rsid w:val="0022032C"/>
    <w:rsid w:val="0023205B"/>
    <w:rsid w:val="002367F4"/>
    <w:rsid w:val="002374F9"/>
    <w:rsid w:val="00244465"/>
    <w:rsid w:val="00267F71"/>
    <w:rsid w:val="0027566D"/>
    <w:rsid w:val="00277F9A"/>
    <w:rsid w:val="002853D1"/>
    <w:rsid w:val="00290E37"/>
    <w:rsid w:val="002B5E15"/>
    <w:rsid w:val="002C669B"/>
    <w:rsid w:val="002D38AE"/>
    <w:rsid w:val="002F06AA"/>
    <w:rsid w:val="002F26E7"/>
    <w:rsid w:val="002F6880"/>
    <w:rsid w:val="00302FA0"/>
    <w:rsid w:val="00317396"/>
    <w:rsid w:val="0032330D"/>
    <w:rsid w:val="00333A1B"/>
    <w:rsid w:val="00341D66"/>
    <w:rsid w:val="003449FC"/>
    <w:rsid w:val="003514EE"/>
    <w:rsid w:val="00351958"/>
    <w:rsid w:val="00361EBD"/>
    <w:rsid w:val="00364EE3"/>
    <w:rsid w:val="003900B9"/>
    <w:rsid w:val="003C0040"/>
    <w:rsid w:val="003C31C7"/>
    <w:rsid w:val="003D20EC"/>
    <w:rsid w:val="003E751E"/>
    <w:rsid w:val="003F1A56"/>
    <w:rsid w:val="00410A1B"/>
    <w:rsid w:val="00416A47"/>
    <w:rsid w:val="00430458"/>
    <w:rsid w:val="00445FFD"/>
    <w:rsid w:val="00457794"/>
    <w:rsid w:val="0046615D"/>
    <w:rsid w:val="00484E6D"/>
    <w:rsid w:val="00494C35"/>
    <w:rsid w:val="00495B1D"/>
    <w:rsid w:val="004A039B"/>
    <w:rsid w:val="004D179F"/>
    <w:rsid w:val="00500294"/>
    <w:rsid w:val="00506462"/>
    <w:rsid w:val="00514EEE"/>
    <w:rsid w:val="00521FB1"/>
    <w:rsid w:val="00526C93"/>
    <w:rsid w:val="00532F3A"/>
    <w:rsid w:val="00540528"/>
    <w:rsid w:val="00547B69"/>
    <w:rsid w:val="00550845"/>
    <w:rsid w:val="00567830"/>
    <w:rsid w:val="00591832"/>
    <w:rsid w:val="00592841"/>
    <w:rsid w:val="005C26E3"/>
    <w:rsid w:val="005D5395"/>
    <w:rsid w:val="005F1D69"/>
    <w:rsid w:val="00601949"/>
    <w:rsid w:val="006031A0"/>
    <w:rsid w:val="006044D5"/>
    <w:rsid w:val="0060523A"/>
    <w:rsid w:val="006136FB"/>
    <w:rsid w:val="00620413"/>
    <w:rsid w:val="00622FDC"/>
    <w:rsid w:val="0065274C"/>
    <w:rsid w:val="00655A89"/>
    <w:rsid w:val="00656A98"/>
    <w:rsid w:val="00661BC2"/>
    <w:rsid w:val="0068523A"/>
    <w:rsid w:val="00686D14"/>
    <w:rsid w:val="00687ED7"/>
    <w:rsid w:val="00691F42"/>
    <w:rsid w:val="00696DFE"/>
    <w:rsid w:val="006B2B68"/>
    <w:rsid w:val="006C3EAA"/>
    <w:rsid w:val="006D242F"/>
    <w:rsid w:val="006D4F39"/>
    <w:rsid w:val="006E0F4E"/>
    <w:rsid w:val="006F0345"/>
    <w:rsid w:val="006F0469"/>
    <w:rsid w:val="006F2E5B"/>
    <w:rsid w:val="006F5F3C"/>
    <w:rsid w:val="00711147"/>
    <w:rsid w:val="007135D4"/>
    <w:rsid w:val="0071582C"/>
    <w:rsid w:val="007277E3"/>
    <w:rsid w:val="00734458"/>
    <w:rsid w:val="007419CF"/>
    <w:rsid w:val="00745904"/>
    <w:rsid w:val="0077312D"/>
    <w:rsid w:val="00774E70"/>
    <w:rsid w:val="00777E29"/>
    <w:rsid w:val="00792CD2"/>
    <w:rsid w:val="007952EF"/>
    <w:rsid w:val="00796CEE"/>
    <w:rsid w:val="007D04E5"/>
    <w:rsid w:val="007F6EBA"/>
    <w:rsid w:val="0080435F"/>
    <w:rsid w:val="00805A3D"/>
    <w:rsid w:val="00807D80"/>
    <w:rsid w:val="00813F2E"/>
    <w:rsid w:val="00827B4B"/>
    <w:rsid w:val="008304A2"/>
    <w:rsid w:val="00835053"/>
    <w:rsid w:val="00841B44"/>
    <w:rsid w:val="00845193"/>
    <w:rsid w:val="00882228"/>
    <w:rsid w:val="00883CC4"/>
    <w:rsid w:val="00890D47"/>
    <w:rsid w:val="00893EA5"/>
    <w:rsid w:val="008A074E"/>
    <w:rsid w:val="008A0A45"/>
    <w:rsid w:val="008A2B4D"/>
    <w:rsid w:val="008E19E4"/>
    <w:rsid w:val="00915ACD"/>
    <w:rsid w:val="00933B22"/>
    <w:rsid w:val="009433B2"/>
    <w:rsid w:val="009468D4"/>
    <w:rsid w:val="00946E14"/>
    <w:rsid w:val="009523B0"/>
    <w:rsid w:val="009613D8"/>
    <w:rsid w:val="009734CA"/>
    <w:rsid w:val="0098574A"/>
    <w:rsid w:val="00995CBA"/>
    <w:rsid w:val="0099678C"/>
    <w:rsid w:val="009B0C96"/>
    <w:rsid w:val="009B0EEA"/>
    <w:rsid w:val="009B5D38"/>
    <w:rsid w:val="009C222B"/>
    <w:rsid w:val="009C67A8"/>
    <w:rsid w:val="009D201B"/>
    <w:rsid w:val="009D308F"/>
    <w:rsid w:val="009D3937"/>
    <w:rsid w:val="009D56B1"/>
    <w:rsid w:val="009D5D9C"/>
    <w:rsid w:val="009D63E3"/>
    <w:rsid w:val="009E2171"/>
    <w:rsid w:val="00A01BE9"/>
    <w:rsid w:val="00A04EF3"/>
    <w:rsid w:val="00A22B44"/>
    <w:rsid w:val="00A32E07"/>
    <w:rsid w:val="00A430BB"/>
    <w:rsid w:val="00A46B30"/>
    <w:rsid w:val="00A518D6"/>
    <w:rsid w:val="00A5413D"/>
    <w:rsid w:val="00A57815"/>
    <w:rsid w:val="00A62F82"/>
    <w:rsid w:val="00A91090"/>
    <w:rsid w:val="00A974B0"/>
    <w:rsid w:val="00AD1217"/>
    <w:rsid w:val="00AD36B2"/>
    <w:rsid w:val="00AF47AE"/>
    <w:rsid w:val="00B066C3"/>
    <w:rsid w:val="00B23007"/>
    <w:rsid w:val="00B311A6"/>
    <w:rsid w:val="00B32ABB"/>
    <w:rsid w:val="00B35123"/>
    <w:rsid w:val="00B41FD3"/>
    <w:rsid w:val="00B442B5"/>
    <w:rsid w:val="00B51D6E"/>
    <w:rsid w:val="00B63191"/>
    <w:rsid w:val="00B7072B"/>
    <w:rsid w:val="00B74F38"/>
    <w:rsid w:val="00B803E7"/>
    <w:rsid w:val="00BA2FF2"/>
    <w:rsid w:val="00BA4DDE"/>
    <w:rsid w:val="00BB035B"/>
    <w:rsid w:val="00BB70CB"/>
    <w:rsid w:val="00BC655F"/>
    <w:rsid w:val="00C018F7"/>
    <w:rsid w:val="00C02A91"/>
    <w:rsid w:val="00C14457"/>
    <w:rsid w:val="00C2200C"/>
    <w:rsid w:val="00C43423"/>
    <w:rsid w:val="00C51D2F"/>
    <w:rsid w:val="00C56D8B"/>
    <w:rsid w:val="00C7786B"/>
    <w:rsid w:val="00C8513E"/>
    <w:rsid w:val="00CA348A"/>
    <w:rsid w:val="00CB2CE6"/>
    <w:rsid w:val="00CF27EC"/>
    <w:rsid w:val="00D1224C"/>
    <w:rsid w:val="00D50EF1"/>
    <w:rsid w:val="00D64E85"/>
    <w:rsid w:val="00D76886"/>
    <w:rsid w:val="00D908F3"/>
    <w:rsid w:val="00D9351C"/>
    <w:rsid w:val="00D9415C"/>
    <w:rsid w:val="00DA38EC"/>
    <w:rsid w:val="00DB0911"/>
    <w:rsid w:val="00DB26C2"/>
    <w:rsid w:val="00DC067F"/>
    <w:rsid w:val="00DC2B1F"/>
    <w:rsid w:val="00DC4E4A"/>
    <w:rsid w:val="00DE45F8"/>
    <w:rsid w:val="00DF475F"/>
    <w:rsid w:val="00E0460B"/>
    <w:rsid w:val="00E155D3"/>
    <w:rsid w:val="00E21B8A"/>
    <w:rsid w:val="00E25DCD"/>
    <w:rsid w:val="00E269E1"/>
    <w:rsid w:val="00E41B59"/>
    <w:rsid w:val="00E4564D"/>
    <w:rsid w:val="00E45F13"/>
    <w:rsid w:val="00E510BC"/>
    <w:rsid w:val="00E73CB2"/>
    <w:rsid w:val="00E90635"/>
    <w:rsid w:val="00EA0428"/>
    <w:rsid w:val="00EA286D"/>
    <w:rsid w:val="00EA59B8"/>
    <w:rsid w:val="00EB7FB5"/>
    <w:rsid w:val="00EC2DF9"/>
    <w:rsid w:val="00ED3766"/>
    <w:rsid w:val="00EE19BC"/>
    <w:rsid w:val="00EE1E6F"/>
    <w:rsid w:val="00EF2E9B"/>
    <w:rsid w:val="00F016BC"/>
    <w:rsid w:val="00F0660B"/>
    <w:rsid w:val="00F123AE"/>
    <w:rsid w:val="00F226A2"/>
    <w:rsid w:val="00F30D83"/>
    <w:rsid w:val="00F63D83"/>
    <w:rsid w:val="00F73331"/>
    <w:rsid w:val="00F8106B"/>
    <w:rsid w:val="00F86DCE"/>
    <w:rsid w:val="00F91D37"/>
    <w:rsid w:val="00F934E1"/>
    <w:rsid w:val="00FE04E2"/>
    <w:rsid w:val="00FE7D09"/>
    <w:rsid w:val="00FF33D5"/>
    <w:rsid w:val="00FF6B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9633"/>
    <o:shapelayout v:ext="edit">
      <o:idmap v:ext="edit" data="1"/>
    </o:shapelayout>
  </w:shapeDefaults>
  <w:decimalSymbol w:val=","/>
  <w:listSeparator w:val=";"/>
  <w14:docId w14:val="7FB9A7D2"/>
  <w15:docId w15:val="{FA5B791D-D3C6-420D-A7C1-AA0AA4F8C1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79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uiPriority="15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1"/>
    <w:lsdException w:name="Emphasis" w:semiHidden="1" w:uiPriority="20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semiHidden="1" w:uiPriority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semiHidden="1" w:uiPriority="29" w:unhideWhenUsed="1"/>
    <w:lsdException w:name="Intense Quote" w:semiHidden="1" w:uiPriority="30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 w:unhideWhenUsed="1"/>
    <w:lsdException w:name="Subtle Reference" w:semiHidden="1" w:uiPriority="31"/>
    <w:lsdException w:name="Intense Reference" w:semiHidden="1" w:uiPriority="32" w:unhideWhenUsed="1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C067F"/>
    <w:pPr>
      <w:spacing w:after="0" w:line="270" w:lineRule="atLeast"/>
    </w:pPr>
    <w:rPr>
      <w:sz w:val="20"/>
    </w:rPr>
  </w:style>
  <w:style w:type="paragraph" w:styleId="Titre1">
    <w:name w:val="heading 1"/>
    <w:basedOn w:val="Normal"/>
    <w:next w:val="Aufzhlung"/>
    <w:link w:val="Titre1Car"/>
    <w:uiPriority w:val="9"/>
    <w:qFormat/>
    <w:rsid w:val="002153DE"/>
    <w:pPr>
      <w:keepNext/>
      <w:keepLines/>
      <w:pBdr>
        <w:bottom w:val="single" w:sz="2" w:space="2" w:color="auto"/>
      </w:pBdr>
      <w:spacing w:after="40"/>
      <w:outlineLvl w:val="0"/>
    </w:pPr>
    <w:rPr>
      <w:rFonts w:asciiTheme="majorHAnsi" w:eastAsiaTheme="majorEastAsia" w:hAnsiTheme="majorHAnsi" w:cstheme="majorBidi"/>
      <w:b/>
      <w:bCs/>
      <w:szCs w:val="28"/>
    </w:rPr>
  </w:style>
  <w:style w:type="paragraph" w:styleId="Titre2">
    <w:name w:val="heading 2"/>
    <w:basedOn w:val="Normal"/>
    <w:next w:val="Normal"/>
    <w:link w:val="Titre2Car"/>
    <w:uiPriority w:val="9"/>
    <w:unhideWhenUsed/>
    <w:rsid w:val="0098574A"/>
    <w:pPr>
      <w:keepNext/>
      <w:keepLines/>
      <w:spacing w:before="270"/>
      <w:outlineLvl w:val="1"/>
    </w:pPr>
    <w:rPr>
      <w:rFonts w:asciiTheme="majorHAnsi" w:eastAsiaTheme="majorEastAsia" w:hAnsiTheme="majorHAnsi" w:cstheme="majorBidi"/>
      <w:b/>
      <w:bCs/>
      <w:sz w:val="24"/>
      <w:szCs w:val="26"/>
    </w:rPr>
  </w:style>
  <w:style w:type="paragraph" w:styleId="Titre3">
    <w:name w:val="heading 3"/>
    <w:basedOn w:val="Normal"/>
    <w:next w:val="Normal"/>
    <w:link w:val="Titre3Car"/>
    <w:uiPriority w:val="9"/>
    <w:unhideWhenUsed/>
    <w:rsid w:val="0098574A"/>
    <w:pPr>
      <w:keepNext/>
      <w:keepLines/>
      <w:spacing w:before="270"/>
      <w:outlineLvl w:val="2"/>
    </w:pPr>
    <w:rPr>
      <w:rFonts w:asciiTheme="majorHAnsi" w:eastAsiaTheme="majorEastAsia" w:hAnsiTheme="majorHAnsi" w:cstheme="majorBidi"/>
      <w:b/>
      <w:szCs w:val="24"/>
    </w:rPr>
  </w:style>
  <w:style w:type="paragraph" w:styleId="Titre4">
    <w:name w:val="heading 4"/>
    <w:basedOn w:val="Normal"/>
    <w:next w:val="Normal"/>
    <w:link w:val="Titre4Car"/>
    <w:uiPriority w:val="9"/>
    <w:unhideWhenUsed/>
    <w:rsid w:val="00E510BC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</w:rPr>
  </w:style>
  <w:style w:type="paragraph" w:styleId="Titre5">
    <w:name w:val="heading 5"/>
    <w:basedOn w:val="Normal"/>
    <w:next w:val="Normal"/>
    <w:link w:val="Titre5Car"/>
    <w:uiPriority w:val="9"/>
    <w:unhideWhenUsed/>
    <w:rsid w:val="00E510BC"/>
    <w:pPr>
      <w:keepNext/>
      <w:keepLines/>
      <w:spacing w:before="40"/>
      <w:outlineLvl w:val="4"/>
    </w:pPr>
    <w:rPr>
      <w:rFonts w:asciiTheme="majorHAnsi" w:eastAsiaTheme="majorEastAsia" w:hAnsiTheme="majorHAnsi" w:cstheme="majorBidi"/>
    </w:rPr>
  </w:style>
  <w:style w:type="paragraph" w:styleId="Titre6">
    <w:name w:val="heading 6"/>
    <w:basedOn w:val="Normal"/>
    <w:next w:val="Normal"/>
    <w:link w:val="Titre6Car"/>
    <w:uiPriority w:val="9"/>
    <w:unhideWhenUsed/>
    <w:rsid w:val="00E510BC"/>
    <w:pPr>
      <w:keepNext/>
      <w:keepLines/>
      <w:spacing w:before="40"/>
      <w:outlineLvl w:val="5"/>
    </w:pPr>
    <w:rPr>
      <w:rFonts w:asciiTheme="majorHAnsi" w:eastAsiaTheme="majorEastAsia" w:hAnsiTheme="majorHAnsi" w:cstheme="majorBidi"/>
    </w:rPr>
  </w:style>
  <w:style w:type="paragraph" w:styleId="Titre7">
    <w:name w:val="heading 7"/>
    <w:basedOn w:val="Normal"/>
    <w:next w:val="Normal"/>
    <w:link w:val="Titre7Car"/>
    <w:uiPriority w:val="9"/>
    <w:unhideWhenUsed/>
    <w:rsid w:val="00E510BC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</w:rPr>
  </w:style>
  <w:style w:type="paragraph" w:styleId="Titre8">
    <w:name w:val="heading 8"/>
    <w:basedOn w:val="Normal"/>
    <w:next w:val="Normal"/>
    <w:link w:val="Titre8Car"/>
    <w:uiPriority w:val="9"/>
    <w:unhideWhenUsed/>
    <w:rsid w:val="00796CEE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re9">
    <w:name w:val="heading 9"/>
    <w:basedOn w:val="Normal"/>
    <w:next w:val="Normal"/>
    <w:link w:val="Titre9Car"/>
    <w:uiPriority w:val="9"/>
    <w:unhideWhenUsed/>
    <w:rsid w:val="00796CEE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74"/>
    <w:unhideWhenUsed/>
    <w:rsid w:val="00883CC4"/>
    <w:rPr>
      <w:color w:val="auto"/>
      <w:u w:val="none"/>
    </w:rPr>
  </w:style>
  <w:style w:type="paragraph" w:styleId="En-tte">
    <w:name w:val="header"/>
    <w:basedOn w:val="Normal"/>
    <w:link w:val="En-tteCar"/>
    <w:uiPriority w:val="79"/>
    <w:unhideWhenUsed/>
    <w:rsid w:val="00F91D37"/>
    <w:pPr>
      <w:tabs>
        <w:tab w:val="center" w:pos="4536"/>
        <w:tab w:val="right" w:pos="9072"/>
      </w:tabs>
      <w:spacing w:line="240" w:lineRule="auto"/>
    </w:pPr>
  </w:style>
  <w:style w:type="character" w:customStyle="1" w:styleId="En-tteCar">
    <w:name w:val="En-tête Car"/>
    <w:basedOn w:val="Policepardfaut"/>
    <w:link w:val="En-tte"/>
    <w:uiPriority w:val="79"/>
    <w:rsid w:val="00F73331"/>
  </w:style>
  <w:style w:type="paragraph" w:styleId="Pieddepage">
    <w:name w:val="footer"/>
    <w:basedOn w:val="Normal"/>
    <w:link w:val="PieddepageCar"/>
    <w:uiPriority w:val="80"/>
    <w:unhideWhenUsed/>
    <w:rsid w:val="00B442B5"/>
    <w:pPr>
      <w:tabs>
        <w:tab w:val="center" w:pos="4536"/>
        <w:tab w:val="right" w:pos="9072"/>
      </w:tabs>
      <w:spacing w:line="240" w:lineRule="auto"/>
    </w:pPr>
    <w:rPr>
      <w:color w:val="808080" w:themeColor="background1" w:themeShade="80"/>
      <w:sz w:val="14"/>
      <w:szCs w:val="14"/>
    </w:rPr>
  </w:style>
  <w:style w:type="character" w:customStyle="1" w:styleId="PieddepageCar">
    <w:name w:val="Pied de page Car"/>
    <w:basedOn w:val="Policepardfaut"/>
    <w:link w:val="Pieddepage"/>
    <w:uiPriority w:val="80"/>
    <w:rsid w:val="00B442B5"/>
    <w:rPr>
      <w:color w:val="808080" w:themeColor="background1" w:themeShade="80"/>
      <w:sz w:val="14"/>
      <w:szCs w:val="14"/>
    </w:rPr>
  </w:style>
  <w:style w:type="paragraph" w:customStyle="1" w:styleId="EinfAbs">
    <w:name w:val="[Einf. Abs.]"/>
    <w:basedOn w:val="Normal"/>
    <w:uiPriority w:val="99"/>
    <w:semiHidden/>
    <w:rsid w:val="00F91D37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sz w:val="24"/>
      <w:szCs w:val="24"/>
      <w:lang w:val="de-DE"/>
    </w:rPr>
  </w:style>
  <w:style w:type="paragraph" w:styleId="Paragraphedeliste">
    <w:name w:val="List Paragraph"/>
    <w:basedOn w:val="Normal"/>
    <w:uiPriority w:val="34"/>
    <w:rsid w:val="009C67A8"/>
    <w:pPr>
      <w:ind w:left="720"/>
      <w:contextualSpacing/>
    </w:pPr>
  </w:style>
  <w:style w:type="paragraph" w:styleId="Listepuces">
    <w:name w:val="List Bullet"/>
    <w:basedOn w:val="Paragraphedeliste"/>
    <w:uiPriority w:val="99"/>
    <w:unhideWhenUsed/>
    <w:rsid w:val="009C67A8"/>
    <w:pPr>
      <w:numPr>
        <w:numId w:val="12"/>
      </w:numPr>
    </w:pPr>
  </w:style>
  <w:style w:type="paragraph" w:styleId="Listepuces2">
    <w:name w:val="List Bullet 2"/>
    <w:basedOn w:val="Paragraphedeliste"/>
    <w:uiPriority w:val="99"/>
    <w:unhideWhenUsed/>
    <w:rsid w:val="009C67A8"/>
    <w:pPr>
      <w:numPr>
        <w:ilvl w:val="1"/>
        <w:numId w:val="12"/>
      </w:numPr>
    </w:pPr>
  </w:style>
  <w:style w:type="paragraph" w:styleId="Listepuces3">
    <w:name w:val="List Bullet 3"/>
    <w:basedOn w:val="Paragraphedeliste"/>
    <w:uiPriority w:val="99"/>
    <w:unhideWhenUsed/>
    <w:rsid w:val="009C67A8"/>
    <w:pPr>
      <w:numPr>
        <w:ilvl w:val="2"/>
        <w:numId w:val="12"/>
      </w:numPr>
    </w:pPr>
  </w:style>
  <w:style w:type="table" w:styleId="Grilledutableau">
    <w:name w:val="Table Grid"/>
    <w:basedOn w:val="TableauNormal"/>
    <w:uiPriority w:val="59"/>
    <w:rsid w:val="00364E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re1Car">
    <w:name w:val="Titre 1 Car"/>
    <w:basedOn w:val="Policepardfaut"/>
    <w:link w:val="Titre1"/>
    <w:uiPriority w:val="9"/>
    <w:rsid w:val="002153DE"/>
    <w:rPr>
      <w:rFonts w:asciiTheme="majorHAnsi" w:eastAsiaTheme="majorEastAsia" w:hAnsiTheme="majorHAnsi" w:cstheme="majorBidi"/>
      <w:b/>
      <w:bCs/>
      <w:sz w:val="20"/>
      <w:szCs w:val="28"/>
    </w:rPr>
  </w:style>
  <w:style w:type="character" w:customStyle="1" w:styleId="Titre2Car">
    <w:name w:val="Titre 2 Car"/>
    <w:basedOn w:val="Policepardfaut"/>
    <w:link w:val="Titre2"/>
    <w:uiPriority w:val="9"/>
    <w:rsid w:val="0098574A"/>
    <w:rPr>
      <w:rFonts w:asciiTheme="majorHAnsi" w:eastAsiaTheme="majorEastAsia" w:hAnsiTheme="majorHAnsi" w:cstheme="majorBidi"/>
      <w:b/>
      <w:bCs/>
      <w:sz w:val="24"/>
      <w:szCs w:val="26"/>
    </w:rPr>
  </w:style>
  <w:style w:type="paragraph" w:styleId="Titre">
    <w:name w:val="Title"/>
    <w:basedOn w:val="Normal"/>
    <w:next w:val="Normal"/>
    <w:link w:val="TitreCar"/>
    <w:uiPriority w:val="10"/>
    <w:qFormat/>
    <w:rsid w:val="009468D4"/>
    <w:pPr>
      <w:spacing w:line="440" w:lineRule="exact"/>
      <w:contextualSpacing/>
    </w:pPr>
    <w:rPr>
      <w:rFonts w:asciiTheme="majorHAnsi" w:eastAsiaTheme="majorEastAsia" w:hAnsiTheme="majorHAnsi" w:cstheme="majorBidi"/>
      <w:b/>
      <w:spacing w:val="5"/>
      <w:kern w:val="28"/>
      <w:sz w:val="32"/>
      <w:szCs w:val="32"/>
      <w:lang w:val="it-CH"/>
    </w:rPr>
  </w:style>
  <w:style w:type="character" w:customStyle="1" w:styleId="TitreCar">
    <w:name w:val="Titre Car"/>
    <w:basedOn w:val="Policepardfaut"/>
    <w:link w:val="Titre"/>
    <w:uiPriority w:val="10"/>
    <w:rsid w:val="009468D4"/>
    <w:rPr>
      <w:rFonts w:asciiTheme="majorHAnsi" w:eastAsiaTheme="majorEastAsia" w:hAnsiTheme="majorHAnsi" w:cstheme="majorBidi"/>
      <w:b/>
      <w:spacing w:val="5"/>
      <w:kern w:val="28"/>
      <w:sz w:val="32"/>
      <w:szCs w:val="32"/>
      <w:lang w:val="it-CH"/>
    </w:rPr>
  </w:style>
  <w:style w:type="paragraph" w:customStyle="1" w:styleId="Brieftitel">
    <w:name w:val="Brieftitel"/>
    <w:basedOn w:val="Normal"/>
    <w:link w:val="BrieftitelZchn"/>
    <w:uiPriority w:val="14"/>
    <w:rsid w:val="0032330D"/>
    <w:rPr>
      <w:rFonts w:asciiTheme="majorHAnsi" w:hAnsiTheme="majorHAnsi"/>
      <w:b/>
    </w:rPr>
  </w:style>
  <w:style w:type="character" w:customStyle="1" w:styleId="BrieftitelZchn">
    <w:name w:val="Brieftitel Zchn"/>
    <w:basedOn w:val="Policepardfaut"/>
    <w:link w:val="Brieftitel"/>
    <w:uiPriority w:val="14"/>
    <w:rsid w:val="00F73331"/>
    <w:rPr>
      <w:rFonts w:asciiTheme="majorHAnsi" w:hAnsiTheme="majorHAnsi"/>
      <w:b/>
    </w:rPr>
  </w:style>
  <w:style w:type="paragraph" w:customStyle="1" w:styleId="Kontaktangaben">
    <w:name w:val="Kontaktangaben"/>
    <w:basedOn w:val="Normal"/>
    <w:semiHidden/>
    <w:rsid w:val="00E73CB2"/>
    <w:pPr>
      <w:tabs>
        <w:tab w:val="left" w:pos="709"/>
      </w:tabs>
      <w:spacing w:line="220" w:lineRule="atLeast"/>
    </w:pPr>
    <w:rPr>
      <w:spacing w:val="2"/>
      <w:sz w:val="16"/>
      <w:szCs w:val="16"/>
    </w:rPr>
  </w:style>
  <w:style w:type="table" w:customStyle="1" w:styleId="Tabellenraster1">
    <w:name w:val="Tabellenraster1"/>
    <w:basedOn w:val="TableauNormal"/>
    <w:next w:val="Grilledutableau"/>
    <w:uiPriority w:val="59"/>
    <w:rsid w:val="00E73C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re3Car">
    <w:name w:val="Titre 3 Car"/>
    <w:basedOn w:val="Policepardfaut"/>
    <w:link w:val="Titre3"/>
    <w:uiPriority w:val="9"/>
    <w:rsid w:val="0098574A"/>
    <w:rPr>
      <w:rFonts w:asciiTheme="majorHAnsi" w:eastAsiaTheme="majorEastAsia" w:hAnsiTheme="majorHAnsi" w:cstheme="majorBidi"/>
      <w:b/>
      <w:sz w:val="20"/>
      <w:szCs w:val="24"/>
    </w:rPr>
  </w:style>
  <w:style w:type="character" w:customStyle="1" w:styleId="Titre4Car">
    <w:name w:val="Titre 4 Car"/>
    <w:basedOn w:val="Policepardfaut"/>
    <w:link w:val="Titre4"/>
    <w:uiPriority w:val="9"/>
    <w:rsid w:val="00E510BC"/>
    <w:rPr>
      <w:rFonts w:asciiTheme="majorHAnsi" w:eastAsiaTheme="majorEastAsia" w:hAnsiTheme="majorHAnsi" w:cstheme="majorBidi"/>
      <w:i/>
      <w:iCs/>
    </w:rPr>
  </w:style>
  <w:style w:type="character" w:customStyle="1" w:styleId="Titre5Car">
    <w:name w:val="Titre 5 Car"/>
    <w:basedOn w:val="Policepardfaut"/>
    <w:link w:val="Titre5"/>
    <w:uiPriority w:val="9"/>
    <w:rsid w:val="00E510BC"/>
    <w:rPr>
      <w:rFonts w:asciiTheme="majorHAnsi" w:eastAsiaTheme="majorEastAsia" w:hAnsiTheme="majorHAnsi" w:cstheme="majorBidi"/>
    </w:rPr>
  </w:style>
  <w:style w:type="character" w:customStyle="1" w:styleId="Titre6Car">
    <w:name w:val="Titre 6 Car"/>
    <w:basedOn w:val="Policepardfaut"/>
    <w:link w:val="Titre6"/>
    <w:uiPriority w:val="9"/>
    <w:rsid w:val="00E510BC"/>
    <w:rPr>
      <w:rFonts w:asciiTheme="majorHAnsi" w:eastAsiaTheme="majorEastAsia" w:hAnsiTheme="majorHAnsi" w:cstheme="majorBidi"/>
    </w:rPr>
  </w:style>
  <w:style w:type="character" w:customStyle="1" w:styleId="Titre7Car">
    <w:name w:val="Titre 7 Car"/>
    <w:basedOn w:val="Policepardfaut"/>
    <w:link w:val="Titre7"/>
    <w:uiPriority w:val="9"/>
    <w:rsid w:val="00E510BC"/>
    <w:rPr>
      <w:rFonts w:asciiTheme="majorHAnsi" w:eastAsiaTheme="majorEastAsia" w:hAnsiTheme="majorHAnsi" w:cstheme="majorBidi"/>
      <w:i/>
      <w:iCs/>
    </w:rPr>
  </w:style>
  <w:style w:type="character" w:customStyle="1" w:styleId="Titre8Car">
    <w:name w:val="Titre 8 Car"/>
    <w:basedOn w:val="Policepardfaut"/>
    <w:link w:val="Titre8"/>
    <w:uiPriority w:val="9"/>
    <w:rsid w:val="00796CEE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re9Car">
    <w:name w:val="Titre 9 Car"/>
    <w:basedOn w:val="Policepardfaut"/>
    <w:link w:val="Titre9"/>
    <w:uiPriority w:val="9"/>
    <w:rsid w:val="00796CEE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customStyle="1" w:styleId="Aufzhlung">
    <w:name w:val="Aufzählung"/>
    <w:basedOn w:val="Paragraphedeliste"/>
    <w:uiPriority w:val="2"/>
    <w:qFormat/>
    <w:rsid w:val="002153DE"/>
    <w:pPr>
      <w:numPr>
        <w:numId w:val="17"/>
      </w:numPr>
      <w:ind w:left="154" w:hanging="154"/>
    </w:pPr>
    <w:rPr>
      <w:lang w:val="it-CH"/>
    </w:rPr>
  </w:style>
  <w:style w:type="paragraph" w:customStyle="1" w:styleId="Traktandum-Text">
    <w:name w:val="Traktandum-Text"/>
    <w:basedOn w:val="Aufzhlung"/>
    <w:uiPriority w:val="18"/>
    <w:unhideWhenUsed/>
    <w:rsid w:val="00E269E1"/>
    <w:pPr>
      <w:numPr>
        <w:numId w:val="0"/>
      </w:numPr>
      <w:tabs>
        <w:tab w:val="left" w:pos="7938"/>
      </w:tabs>
      <w:ind w:left="426" w:right="848"/>
    </w:pPr>
  </w:style>
  <w:style w:type="paragraph" w:customStyle="1" w:styleId="Traktandum-Titel">
    <w:name w:val="Traktandum-Titel"/>
    <w:basedOn w:val="Aufzhlung"/>
    <w:next w:val="Traktandum-Text"/>
    <w:uiPriority w:val="18"/>
    <w:unhideWhenUsed/>
    <w:rsid w:val="00E269E1"/>
    <w:pPr>
      <w:numPr>
        <w:numId w:val="16"/>
      </w:numPr>
      <w:tabs>
        <w:tab w:val="left" w:pos="7938"/>
      </w:tabs>
      <w:ind w:left="426" w:hanging="426"/>
    </w:pPr>
    <w:rPr>
      <w:rFonts w:asciiTheme="majorHAnsi" w:hAnsiTheme="majorHAnsi"/>
    </w:rPr>
  </w:style>
  <w:style w:type="paragraph" w:customStyle="1" w:styleId="Anleitung">
    <w:name w:val="Anleitung"/>
    <w:basedOn w:val="Normal"/>
    <w:uiPriority w:val="98"/>
    <w:rsid w:val="0032330D"/>
    <w:rPr>
      <w:vanish/>
      <w:color w:val="A6A6A6" w:themeColor="background1" w:themeShade="A6"/>
      <w:sz w:val="18"/>
      <w:szCs w:val="18"/>
    </w:rPr>
  </w:style>
  <w:style w:type="character" w:styleId="Lienhypertextesuivivisit">
    <w:name w:val="FollowedHyperlink"/>
    <w:basedOn w:val="Lienhypertexte"/>
    <w:uiPriority w:val="75"/>
    <w:rsid w:val="00F73331"/>
    <w:rPr>
      <w:color w:val="auto"/>
      <w:u w:val="none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CF27EC"/>
    <w:pPr>
      <w:numPr>
        <w:ilvl w:val="1"/>
      </w:numPr>
      <w:spacing w:after="480" w:line="440" w:lineRule="atLeast"/>
    </w:pPr>
    <w:rPr>
      <w:rFonts w:eastAsiaTheme="minorEastAsia"/>
      <w:color w:val="000000" w:themeColor="text1"/>
      <w:spacing w:val="15"/>
      <w:sz w:val="32"/>
      <w:lang w:val="it-CH"/>
    </w:rPr>
  </w:style>
  <w:style w:type="character" w:customStyle="1" w:styleId="Sous-titreCar">
    <w:name w:val="Sous-titre Car"/>
    <w:basedOn w:val="Policepardfaut"/>
    <w:link w:val="Sous-titre"/>
    <w:uiPriority w:val="11"/>
    <w:rsid w:val="00CF27EC"/>
    <w:rPr>
      <w:rFonts w:eastAsiaTheme="minorEastAsia"/>
      <w:color w:val="000000" w:themeColor="text1"/>
      <w:spacing w:val="15"/>
      <w:sz w:val="32"/>
      <w:lang w:val="it-CH"/>
    </w:rPr>
  </w:style>
  <w:style w:type="paragraph" w:styleId="Date">
    <w:name w:val="Date"/>
    <w:basedOn w:val="Normal"/>
    <w:next w:val="Normal"/>
    <w:link w:val="DateCar"/>
    <w:uiPriority w:val="15"/>
    <w:rsid w:val="00151C07"/>
    <w:pPr>
      <w:spacing w:before="800"/>
    </w:pPr>
  </w:style>
  <w:style w:type="character" w:customStyle="1" w:styleId="DateCar">
    <w:name w:val="Date Car"/>
    <w:basedOn w:val="Policepardfaut"/>
    <w:link w:val="Date"/>
    <w:uiPriority w:val="15"/>
    <w:rsid w:val="00151C07"/>
    <w:rPr>
      <w:sz w:val="20"/>
    </w:rPr>
  </w:style>
  <w:style w:type="paragraph" w:customStyle="1" w:styleId="Pagina">
    <w:name w:val="Pagina"/>
    <w:basedOn w:val="Normal"/>
    <w:rsid w:val="001B1272"/>
    <w:pPr>
      <w:spacing w:line="200" w:lineRule="atLeast"/>
      <w:jc w:val="right"/>
    </w:pPr>
    <w:rPr>
      <w:sz w:val="13"/>
      <w:szCs w:val="13"/>
    </w:rPr>
  </w:style>
  <w:style w:type="paragraph" w:customStyle="1" w:styleId="AbsenderimFenster">
    <w:name w:val="Absender im Fenster"/>
    <w:basedOn w:val="Normal"/>
    <w:rsid w:val="00151C07"/>
    <w:pPr>
      <w:pBdr>
        <w:bottom w:val="single" w:sz="2" w:space="1" w:color="auto"/>
      </w:pBdr>
      <w:spacing w:before="150" w:line="240" w:lineRule="auto"/>
      <w:ind w:right="315"/>
    </w:pPr>
    <w:rPr>
      <w:spacing w:val="2"/>
      <w:sz w:val="13"/>
      <w:szCs w:val="13"/>
    </w:rPr>
  </w:style>
  <w:style w:type="paragraph" w:customStyle="1" w:styleId="Funktion">
    <w:name w:val="Funktion"/>
    <w:basedOn w:val="Normal"/>
    <w:rsid w:val="00151C07"/>
    <w:pPr>
      <w:spacing w:line="200" w:lineRule="atLeast"/>
    </w:pPr>
    <w:rPr>
      <w:sz w:val="13"/>
      <w:szCs w:val="13"/>
    </w:rPr>
  </w:style>
  <w:style w:type="paragraph" w:customStyle="1" w:styleId="AufzhlungTitelseite">
    <w:name w:val="Aufzählung Titelseite"/>
    <w:basedOn w:val="Aufzhlung"/>
    <w:uiPriority w:val="15"/>
    <w:qFormat/>
    <w:rsid w:val="009468D4"/>
    <w:pPr>
      <w:numPr>
        <w:numId w:val="18"/>
      </w:numPr>
      <w:spacing w:line="400" w:lineRule="atLeast"/>
      <w:ind w:left="284" w:hanging="284"/>
    </w:pPr>
    <w:rPr>
      <w:sz w:val="28"/>
    </w:rPr>
  </w:style>
  <w:style w:type="paragraph" w:customStyle="1" w:styleId="Bildbox">
    <w:name w:val="Bildbox"/>
    <w:basedOn w:val="Normal"/>
    <w:rsid w:val="002153DE"/>
    <w:pPr>
      <w:tabs>
        <w:tab w:val="right" w:pos="4876"/>
      </w:tabs>
      <w:spacing w:line="220" w:lineRule="atLeast"/>
    </w:pPr>
    <w:rPr>
      <w:noProof/>
      <w:sz w:val="18"/>
      <w:lang w:eastAsia="de-CH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DC4E4A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C4E4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18" Type="http://schemas.openxmlformats.org/officeDocument/2006/relationships/customXml" Target="../customXml/item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jpeg"/><Relationship Id="rId19" Type="http://schemas.openxmlformats.org/officeDocument/2006/relationships/customXml" Target="../customXml/item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F:\Webseite%20Vogt%20AG\Fahrzeuge\Tankl&#246;schfahrzeuge\&#252;ber%2016t\TLF_MB_Fribourg.dotx" TargetMode="Externa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4F993B8624BE804FB3FF991094BA4A6B" ma:contentTypeVersion="13" ma:contentTypeDescription="Ein neues Dokument erstellen." ma:contentTypeScope="" ma:versionID="9293d109fe8bae90693340134e398cbf">
  <xsd:schema xmlns:xsd="http://www.w3.org/2001/XMLSchema" xmlns:xs="http://www.w3.org/2001/XMLSchema" xmlns:p="http://schemas.microsoft.com/office/2006/metadata/properties" xmlns:ns2="9ee917a2-4435-4539-8a05-f5aba61e7b34" xmlns:ns3="38cc4b0b-ed0b-46f2-87e3-f464b2016c24" targetNamespace="http://schemas.microsoft.com/office/2006/metadata/properties" ma:root="true" ma:fieldsID="0775862808421981f971ec992cb05120" ns2:_="" ns3:_="">
    <xsd:import namespace="9ee917a2-4435-4539-8a05-f5aba61e7b34"/>
    <xsd:import namespace="38cc4b0b-ed0b-46f2-87e3-f464b2016c2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ServiceObjectDetectorVersions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ee917a2-4435-4539-8a05-f5aba61e7b3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Bildmarkierungen" ma:readOnly="false" ma:fieldId="{5cf76f15-5ced-4ddc-b409-7134ff3c332f}" ma:taxonomyMulti="true" ma:sspId="92dba205-772c-4115-b2b4-27638c54fc7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18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8cc4b0b-ed0b-46f2-87e3-f464b2016c24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9e253bf9-2648-484c-be82-43f4c1187a98}" ma:internalName="TaxCatchAll" ma:showField="CatchAllData" ma:web="38cc4b0b-ed0b-46f2-87e3-f464b2016c2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B21DC659-82B9-44BE-AA1B-289306662C90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A2FC00D8-7E4C-4FD2-9D27-8037910B19A0}"/>
</file>

<file path=customXml/itemProps3.xml><?xml version="1.0" encoding="utf-8"?>
<ds:datastoreItem xmlns:ds="http://schemas.openxmlformats.org/officeDocument/2006/customXml" ds:itemID="{6DA43256-5470-430E-A2AC-EAE91107048A}"/>
</file>

<file path=docProps/app.xml><?xml version="1.0" encoding="utf-8"?>
<Properties xmlns="http://schemas.openxmlformats.org/officeDocument/2006/extended-properties" xmlns:vt="http://schemas.openxmlformats.org/officeDocument/2006/docPropsVTypes">
  <Template>TLF_MB_Fribourg.dotx</Template>
  <TotalTime>0</TotalTime>
  <Pages>2</Pages>
  <Words>91</Words>
  <Characters>574</Characters>
  <Application>Microsoft Office Word</Application>
  <DocSecurity>0</DocSecurity>
  <Lines>4</Lines>
  <Paragraphs>1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VORLAGENBAUER.ch</Company>
  <LinksUpToDate>false</LinksUpToDate>
  <CharactersWithSpaces>664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zentrale</dc:creator>
  <cp:lastModifiedBy>Schenk Yohann</cp:lastModifiedBy>
  <cp:revision>3</cp:revision>
  <cp:lastPrinted>2016-09-05T15:45:00Z</cp:lastPrinted>
  <dcterms:created xsi:type="dcterms:W3CDTF">2023-07-10T07:59:00Z</dcterms:created>
  <dcterms:modified xsi:type="dcterms:W3CDTF">2023-07-10T08:15:00Z</dcterms:modified>
</cp:coreProperties>
</file>