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3014A0" w14:textId="39AA1BED" w:rsidR="00316F83" w:rsidRPr="003472ED" w:rsidRDefault="009E588B" w:rsidP="00B63191">
      <w:pPr>
        <w:pStyle w:val="Titel"/>
        <w:rPr>
          <w:lang w:val="fr-CH"/>
        </w:rPr>
      </w:pPr>
      <w:r w:rsidRPr="003472ED">
        <w:rPr>
          <w:lang w:val="fr-CH"/>
        </w:rPr>
        <w:t>Véhicule de commandement</w:t>
      </w:r>
      <w:r w:rsidR="006235B9" w:rsidRPr="003472ED">
        <w:rPr>
          <w:lang w:val="fr-CH"/>
        </w:rPr>
        <w:t xml:space="preserve"> MAN TGE 3.180</w:t>
      </w:r>
    </w:p>
    <w:p w14:paraId="2A940349" w14:textId="7C65A1ED" w:rsidR="00B63191" w:rsidRPr="002153DE" w:rsidRDefault="003472ED" w:rsidP="00CF27EC">
      <w:pPr>
        <w:pStyle w:val="Untertitel"/>
        <w:rPr>
          <w:lang w:val="de-CH"/>
        </w:rPr>
      </w:pPr>
      <w:proofErr w:type="spellStart"/>
      <w:r>
        <w:rPr>
          <w:lang w:val="de-CH"/>
        </w:rPr>
        <w:t>Sapeur-Pompier</w:t>
      </w:r>
      <w:proofErr w:type="spellEnd"/>
      <w:r w:rsidR="006A66D2">
        <w:rPr>
          <w:lang w:val="de-CH"/>
        </w:rPr>
        <w:t xml:space="preserve"> </w:t>
      </w:r>
      <w:proofErr w:type="spellStart"/>
      <w:r w:rsidR="0006589C">
        <w:rPr>
          <w:lang w:val="de-CH"/>
        </w:rPr>
        <w:t>Andermatt</w:t>
      </w:r>
      <w:proofErr w:type="spellEnd"/>
    </w:p>
    <w:sdt>
      <w:sdtPr>
        <w:rPr>
          <w:noProof/>
        </w:rPr>
        <w:id w:val="-1287657399"/>
        <w:picture/>
      </w:sdtPr>
      <w:sdtEndPr/>
      <w:sdtContent>
        <w:p w14:paraId="0B4ED41A" w14:textId="2E3EFDAD" w:rsidR="00CF27EC" w:rsidRPr="002153DE" w:rsidRDefault="0006589C" w:rsidP="009468D4">
          <w:pPr>
            <w:spacing w:after="440"/>
          </w:pPr>
          <w:r>
            <w:rPr>
              <w:noProof/>
            </w:rPr>
            <w:drawing>
              <wp:inline distT="0" distB="0" distL="0" distR="0" wp14:anchorId="5FD2A94F" wp14:editId="4ABB566F">
                <wp:extent cx="6354000" cy="4221054"/>
                <wp:effectExtent l="0" t="0" r="8890" b="8255"/>
                <wp:docPr id="2" name="Grafik 2" descr="Ein Bild, das Transport, Fahrzeug, Landfahrzeug, draußen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Grafik 2" descr="Ein Bild, das Transport, Fahrzeug, Landfahrzeug, draußen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266" t="21448" r="18550" b="15587"/>
                        <a:stretch/>
                      </pic:blipFill>
                      <pic:spPr bwMode="auto">
                        <a:xfrm>
                          <a:off x="0" y="0"/>
                          <a:ext cx="6354000" cy="4221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6A2B8EFB" w14:textId="1B664DE4" w:rsidR="001D7023" w:rsidRDefault="003472ED" w:rsidP="002153DE">
      <w:pPr>
        <w:pStyle w:val="AufzhlungTitelseite"/>
        <w:rPr>
          <w:lang w:val="de-CH"/>
        </w:rPr>
      </w:pPr>
      <w:r>
        <w:rPr>
          <w:lang w:val="de-CH"/>
        </w:rPr>
        <w:t xml:space="preserve">Fourgon </w:t>
      </w:r>
      <w:proofErr w:type="spellStart"/>
      <w:r>
        <w:rPr>
          <w:lang w:val="de-CH"/>
        </w:rPr>
        <w:t>avec</w:t>
      </w:r>
      <w:proofErr w:type="spellEnd"/>
      <w:r>
        <w:rPr>
          <w:lang w:val="de-CH"/>
        </w:rPr>
        <w:t xml:space="preserve"> </w:t>
      </w:r>
      <w:proofErr w:type="spellStart"/>
      <w:r>
        <w:rPr>
          <w:lang w:val="de-CH"/>
        </w:rPr>
        <w:t>toit</w:t>
      </w:r>
      <w:proofErr w:type="spellEnd"/>
      <w:r>
        <w:rPr>
          <w:lang w:val="de-CH"/>
        </w:rPr>
        <w:t xml:space="preserve"> </w:t>
      </w:r>
      <w:proofErr w:type="spellStart"/>
      <w:r>
        <w:rPr>
          <w:lang w:val="de-CH"/>
        </w:rPr>
        <w:t>surélevé</w:t>
      </w:r>
      <w:proofErr w:type="spellEnd"/>
    </w:p>
    <w:p w14:paraId="24193376" w14:textId="7D198FBE" w:rsidR="006235B9" w:rsidRDefault="006235B9" w:rsidP="002153DE">
      <w:pPr>
        <w:pStyle w:val="AufzhlungTitelseite"/>
        <w:rPr>
          <w:lang w:val="de-CH"/>
        </w:rPr>
      </w:pPr>
      <w:r>
        <w:rPr>
          <w:lang w:val="de-CH"/>
        </w:rPr>
        <w:t xml:space="preserve">5 </w:t>
      </w:r>
      <w:proofErr w:type="spellStart"/>
      <w:r w:rsidR="006808DE">
        <w:rPr>
          <w:lang w:val="de-CH"/>
        </w:rPr>
        <w:t>places</w:t>
      </w:r>
      <w:proofErr w:type="spellEnd"/>
      <w:r w:rsidR="006808DE">
        <w:rPr>
          <w:lang w:val="de-CH"/>
        </w:rPr>
        <w:t xml:space="preserve"> </w:t>
      </w:r>
      <w:proofErr w:type="spellStart"/>
      <w:r w:rsidR="006808DE">
        <w:rPr>
          <w:lang w:val="de-CH"/>
        </w:rPr>
        <w:t>assises</w:t>
      </w:r>
      <w:proofErr w:type="spellEnd"/>
    </w:p>
    <w:p w14:paraId="08803646" w14:textId="00808EA6" w:rsidR="0006589C" w:rsidRPr="006808DE" w:rsidRDefault="006808DE" w:rsidP="002153DE">
      <w:pPr>
        <w:pStyle w:val="AufzhlungTitelseite"/>
        <w:rPr>
          <w:lang w:val="fr-CH"/>
        </w:rPr>
      </w:pPr>
      <w:r w:rsidRPr="006808DE">
        <w:rPr>
          <w:lang w:val="fr-CH"/>
        </w:rPr>
        <w:t>Siège conducteur et passager p</w:t>
      </w:r>
      <w:r>
        <w:rPr>
          <w:lang w:val="fr-CH"/>
        </w:rPr>
        <w:t>ivotant</w:t>
      </w:r>
    </w:p>
    <w:p w14:paraId="75D80E81" w14:textId="3AC861D7" w:rsidR="009468D4" w:rsidRPr="002153DE" w:rsidRDefault="006808DE" w:rsidP="002153DE">
      <w:pPr>
        <w:pStyle w:val="AufzhlungTitelseite"/>
        <w:rPr>
          <w:lang w:val="de-CH"/>
        </w:rPr>
      </w:pPr>
      <w:proofErr w:type="spellStart"/>
      <w:r>
        <w:rPr>
          <w:lang w:val="de-CH"/>
        </w:rPr>
        <w:t>Poids</w:t>
      </w:r>
      <w:proofErr w:type="spellEnd"/>
      <w:r>
        <w:rPr>
          <w:lang w:val="de-CH"/>
        </w:rPr>
        <w:t xml:space="preserve"> total 3.5 t</w:t>
      </w:r>
    </w:p>
    <w:p w14:paraId="7CB1667E" w14:textId="77777777" w:rsidR="009468D4" w:rsidRPr="002153DE" w:rsidRDefault="009468D4" w:rsidP="009468D4"/>
    <w:p w14:paraId="3CB5E4E3" w14:textId="77777777"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DC136E" w14:paraId="180FEB67" w14:textId="77777777" w:rsidTr="00DC067F">
        <w:trPr>
          <w:trHeight w:val="12472"/>
        </w:trPr>
        <w:tc>
          <w:tcPr>
            <w:tcW w:w="4881" w:type="dxa"/>
          </w:tcPr>
          <w:p w14:paraId="7FAD3236" w14:textId="4464D858" w:rsidR="009468D4" w:rsidRPr="002153DE" w:rsidRDefault="0006589C" w:rsidP="00277F9A">
            <w:pPr>
              <w:pStyle w:val="Bildbox"/>
            </w:pPr>
            <w:r>
              <w:lastRenderedPageBreak/>
              <w:drawing>
                <wp:inline distT="0" distB="0" distL="0" distR="0" wp14:anchorId="58F500E6" wp14:editId="2A461E0A">
                  <wp:extent cx="3096000" cy="1562418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6" t="28944" r="18280" b="26232"/>
                          <a:stretch/>
                        </pic:blipFill>
                        <pic:spPr bwMode="auto">
                          <a:xfrm>
                            <a:off x="0" y="0"/>
                            <a:ext cx="3096000" cy="156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6C475E" w14:textId="46837429" w:rsidR="006235B9" w:rsidRDefault="006235B9" w:rsidP="00277F9A">
            <w:pPr>
              <w:pStyle w:val="Bildbox"/>
            </w:pPr>
            <w:r>
              <w:br/>
            </w:r>
            <w:r w:rsidR="0006589C">
              <w:drawing>
                <wp:inline distT="0" distB="0" distL="0" distR="0" wp14:anchorId="396598EA" wp14:editId="3079F227">
                  <wp:extent cx="3099435" cy="1732182"/>
                  <wp:effectExtent l="0" t="0" r="5715" b="1905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9"/>
                          <a:stretch/>
                        </pic:blipFill>
                        <pic:spPr bwMode="auto">
                          <a:xfrm>
                            <a:off x="0" y="0"/>
                            <a:ext cx="3099435" cy="173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697985" w14:textId="58E15CDA" w:rsidR="00494C35" w:rsidRDefault="006235B9" w:rsidP="00277F9A">
            <w:pPr>
              <w:pStyle w:val="Bildbox"/>
            </w:pPr>
            <w:r>
              <w:br/>
            </w:r>
            <w:r w:rsidR="0006589C">
              <w:drawing>
                <wp:inline distT="0" distB="0" distL="0" distR="0" wp14:anchorId="3533A02F" wp14:editId="52DA8CB4">
                  <wp:extent cx="3095451" cy="2200861"/>
                  <wp:effectExtent l="0" t="0" r="0" b="952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32" t="5197" b="6104"/>
                          <a:stretch/>
                        </pic:blipFill>
                        <pic:spPr bwMode="auto">
                          <a:xfrm>
                            <a:off x="0" y="0"/>
                            <a:ext cx="3096000" cy="220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50845">
              <w:tab/>
            </w:r>
            <w:r w:rsidR="0006589C">
              <w:tab/>
            </w:r>
            <w:r w:rsidR="0006589C">
              <w:tab/>
            </w:r>
            <w:r w:rsidR="0006589C">
              <w:drawing>
                <wp:inline distT="0" distB="0" distL="0" distR="0" wp14:anchorId="5D938728" wp14:editId="7D402C50">
                  <wp:extent cx="3096000" cy="1998956"/>
                  <wp:effectExtent l="0" t="0" r="0" b="190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12" t="15604" r="19436" b="14615"/>
                          <a:stretch/>
                        </pic:blipFill>
                        <pic:spPr bwMode="auto">
                          <a:xfrm>
                            <a:off x="0" y="0"/>
                            <a:ext cx="3096000" cy="1998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77C089" w14:textId="04989BFC" w:rsidR="0006589C" w:rsidRPr="002153DE" w:rsidRDefault="0006589C" w:rsidP="00277F9A">
            <w:pPr>
              <w:pStyle w:val="Bildbox"/>
            </w:pPr>
          </w:p>
        </w:tc>
        <w:tc>
          <w:tcPr>
            <w:tcW w:w="229" w:type="dxa"/>
          </w:tcPr>
          <w:p w14:paraId="60222D98" w14:textId="77777777" w:rsidR="009468D4" w:rsidRPr="002153DE" w:rsidRDefault="009468D4" w:rsidP="00B442B5"/>
        </w:tc>
        <w:tc>
          <w:tcPr>
            <w:tcW w:w="4887" w:type="dxa"/>
          </w:tcPr>
          <w:p w14:paraId="1A3C1ABB" w14:textId="4BF24DE9" w:rsidR="002153DE" w:rsidRPr="00DF475F" w:rsidRDefault="006808DE" w:rsidP="002153DE">
            <w:pPr>
              <w:pStyle w:val="berschrift1"/>
            </w:pPr>
            <w:proofErr w:type="spellStart"/>
            <w:r>
              <w:t>Châssis</w:t>
            </w:r>
            <w:proofErr w:type="spellEnd"/>
            <w:r>
              <w:t xml:space="preserve"> / </w:t>
            </w:r>
            <w:proofErr w:type="spellStart"/>
            <w:r>
              <w:t>Cabine</w:t>
            </w:r>
            <w:proofErr w:type="spellEnd"/>
          </w:p>
          <w:p w14:paraId="0EDA2ABD" w14:textId="2B6AF920" w:rsidR="002153DE" w:rsidRPr="00DF475F" w:rsidRDefault="00300646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1</w:t>
            </w:r>
            <w:r w:rsidR="006235B9">
              <w:rPr>
                <w:lang w:val="de-CH"/>
              </w:rPr>
              <w:t>77</w:t>
            </w:r>
            <w:r w:rsidR="00244465">
              <w:rPr>
                <w:lang w:val="de-CH"/>
              </w:rPr>
              <w:t xml:space="preserve"> </w:t>
            </w:r>
            <w:proofErr w:type="spellStart"/>
            <w:r w:rsidR="006808DE">
              <w:rPr>
                <w:lang w:val="de-CH"/>
              </w:rPr>
              <w:t>Cv</w:t>
            </w:r>
            <w:proofErr w:type="spellEnd"/>
            <w:r>
              <w:rPr>
                <w:lang w:val="de-CH"/>
              </w:rPr>
              <w:t xml:space="preserve"> / 1</w:t>
            </w:r>
            <w:r w:rsidR="006235B9">
              <w:rPr>
                <w:lang w:val="de-CH"/>
              </w:rPr>
              <w:t>3</w:t>
            </w:r>
            <w:r w:rsidR="00E7487B">
              <w:rPr>
                <w:lang w:val="de-CH"/>
              </w:rPr>
              <w:t>0</w:t>
            </w:r>
            <w:r w:rsidR="00DC4E4A" w:rsidRPr="00DF475F">
              <w:rPr>
                <w:lang w:val="de-CH"/>
              </w:rPr>
              <w:t xml:space="preserve"> </w:t>
            </w:r>
            <w:r w:rsidR="00B066C3" w:rsidRPr="00DF475F">
              <w:rPr>
                <w:lang w:val="de-CH"/>
              </w:rPr>
              <w:t>kW</w:t>
            </w:r>
          </w:p>
          <w:p w14:paraId="62A64DFA" w14:textId="746BEBE9" w:rsidR="002153DE" w:rsidRPr="00DF475F" w:rsidRDefault="006808DE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Entrainement</w:t>
            </w:r>
            <w:proofErr w:type="spellEnd"/>
            <w:r w:rsidR="00300646">
              <w:rPr>
                <w:lang w:val="de-CH"/>
              </w:rPr>
              <w:t xml:space="preserve"> 4 x </w:t>
            </w:r>
            <w:r w:rsidR="006235B9">
              <w:rPr>
                <w:lang w:val="de-CH"/>
              </w:rPr>
              <w:t>4</w:t>
            </w:r>
          </w:p>
          <w:p w14:paraId="210A6E4D" w14:textId="71D0E24A" w:rsidR="00B066C3" w:rsidRPr="00DF475F" w:rsidRDefault="006808DE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Boite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automatique</w:t>
            </w:r>
            <w:proofErr w:type="spellEnd"/>
          </w:p>
          <w:p w14:paraId="28364AD4" w14:textId="4D623AE7" w:rsidR="00E155D3" w:rsidRPr="006A66D2" w:rsidRDefault="006808DE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Crochet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attelage</w:t>
            </w:r>
            <w:proofErr w:type="spellEnd"/>
            <w:r w:rsidR="007F2227">
              <w:rPr>
                <w:lang w:val="de-CH"/>
              </w:rPr>
              <w:t xml:space="preserve"> </w:t>
            </w:r>
            <w:proofErr w:type="spellStart"/>
            <w:r w:rsidR="007F2227">
              <w:rPr>
                <w:lang w:val="de-CH"/>
              </w:rPr>
              <w:t>Variobloc</w:t>
            </w:r>
            <w:proofErr w:type="spellEnd"/>
            <w:r w:rsidR="007F2227">
              <w:rPr>
                <w:lang w:val="de-CH"/>
              </w:rPr>
              <w:t xml:space="preserve"> </w:t>
            </w:r>
            <w:proofErr w:type="spellStart"/>
            <w:r w:rsidR="007F2227">
              <w:rPr>
                <w:lang w:val="de-CH"/>
              </w:rPr>
              <w:t>Rockinger</w:t>
            </w:r>
            <w:proofErr w:type="spellEnd"/>
          </w:p>
          <w:p w14:paraId="45E16C19" w14:textId="2843925A" w:rsidR="00430458" w:rsidRPr="00AA180E" w:rsidRDefault="006808DE" w:rsidP="00430458">
            <w:pPr>
              <w:pStyle w:val="Aufzhlung"/>
            </w:pPr>
            <w:r>
              <w:rPr>
                <w:lang w:val="de-CH"/>
              </w:rPr>
              <w:t>Implantation:</w:t>
            </w:r>
            <w:r w:rsidR="00E7487B">
              <w:rPr>
                <w:lang w:val="de-CH"/>
              </w:rPr>
              <w:t xml:space="preserve"> 1+1</w:t>
            </w:r>
            <w:r w:rsidR="00AA180E">
              <w:rPr>
                <w:lang w:val="de-CH"/>
              </w:rPr>
              <w:t>+3</w:t>
            </w:r>
          </w:p>
          <w:p w14:paraId="73FCE70D" w14:textId="46E80673" w:rsidR="00AA180E" w:rsidRPr="006235B9" w:rsidRDefault="006808DE" w:rsidP="00430458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Sièges</w:t>
            </w:r>
            <w:proofErr w:type="spellEnd"/>
            <w:r>
              <w:rPr>
                <w:lang w:val="de-CH"/>
              </w:rPr>
              <w:t xml:space="preserve"> avant </w:t>
            </w:r>
            <w:proofErr w:type="spellStart"/>
            <w:r>
              <w:rPr>
                <w:lang w:val="de-CH"/>
              </w:rPr>
              <w:t>pivotants</w:t>
            </w:r>
            <w:proofErr w:type="spellEnd"/>
          </w:p>
          <w:p w14:paraId="4838D41C" w14:textId="77777777" w:rsidR="00827B4B" w:rsidRPr="006235B9" w:rsidRDefault="00827B4B" w:rsidP="00202B48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472E0FB6" w14:textId="77777777" w:rsidR="009D56B1" w:rsidRPr="006235B9" w:rsidRDefault="009D56B1" w:rsidP="00202B48">
            <w:pPr>
              <w:pStyle w:val="Aufzhlung"/>
              <w:numPr>
                <w:ilvl w:val="0"/>
                <w:numId w:val="0"/>
              </w:numPr>
              <w:rPr>
                <w:lang w:val="de-CH"/>
              </w:rPr>
            </w:pPr>
          </w:p>
          <w:p w14:paraId="4D1D9547" w14:textId="063192C9" w:rsidR="002153DE" w:rsidRPr="00DF475F" w:rsidRDefault="006808DE" w:rsidP="002153DE">
            <w:pPr>
              <w:pStyle w:val="berschrift1"/>
            </w:pPr>
            <w:r>
              <w:t xml:space="preserve">Dimension et </w:t>
            </w:r>
            <w:proofErr w:type="spellStart"/>
            <w:r>
              <w:t>poids</w:t>
            </w:r>
            <w:proofErr w:type="spellEnd"/>
          </w:p>
          <w:p w14:paraId="02F4AEAC" w14:textId="29AF05C9" w:rsidR="002153DE" w:rsidRPr="00410A1B" w:rsidRDefault="002153DE" w:rsidP="002153DE">
            <w:pPr>
              <w:pStyle w:val="Aufzhlung"/>
              <w:rPr>
                <w:lang w:val="de-CH"/>
              </w:rPr>
            </w:pPr>
            <w:proofErr w:type="spellStart"/>
            <w:r w:rsidRPr="00410A1B">
              <w:rPr>
                <w:lang w:val="de-CH"/>
              </w:rPr>
              <w:t>L</w:t>
            </w:r>
            <w:r w:rsidR="006808DE">
              <w:rPr>
                <w:lang w:val="de-CH"/>
              </w:rPr>
              <w:t>ongueur</w:t>
            </w:r>
            <w:proofErr w:type="spellEnd"/>
            <w:r w:rsidRPr="00410A1B">
              <w:rPr>
                <w:lang w:val="de-CH"/>
              </w:rPr>
              <w:t xml:space="preserve"> </w:t>
            </w:r>
            <w:r w:rsidR="00E7487B">
              <w:rPr>
                <w:lang w:val="de-CH"/>
              </w:rPr>
              <w:t>6.</w:t>
            </w:r>
            <w:r w:rsidR="00F1134A">
              <w:rPr>
                <w:lang w:val="de-CH"/>
              </w:rPr>
              <w:t>2</w:t>
            </w:r>
            <w:r w:rsidR="00DC4E4A" w:rsidRPr="00410A1B">
              <w:rPr>
                <w:lang w:val="de-CH"/>
              </w:rPr>
              <w:t xml:space="preserve"> </w:t>
            </w:r>
            <w:r w:rsidRPr="00410A1B">
              <w:rPr>
                <w:lang w:val="de-CH"/>
              </w:rPr>
              <w:t>m</w:t>
            </w:r>
          </w:p>
          <w:p w14:paraId="7FDDA2D8" w14:textId="22BC75A8" w:rsidR="002153DE" w:rsidRPr="00410A1B" w:rsidRDefault="006808DE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Largeur</w:t>
            </w:r>
            <w:proofErr w:type="spellEnd"/>
            <w:r w:rsidR="002153DE" w:rsidRPr="00410A1B">
              <w:rPr>
                <w:lang w:val="de-CH"/>
              </w:rPr>
              <w:t xml:space="preserve"> </w:t>
            </w:r>
            <w:r w:rsidR="00696DFE">
              <w:rPr>
                <w:lang w:val="de-CH"/>
              </w:rPr>
              <w:t>2.0</w:t>
            </w:r>
            <w:r w:rsidR="00995C91">
              <w:rPr>
                <w:lang w:val="de-CH"/>
              </w:rPr>
              <w:t>4</w:t>
            </w:r>
            <w:r w:rsidR="00DC4E4A" w:rsidRPr="00410A1B">
              <w:rPr>
                <w:lang w:val="de-CH"/>
              </w:rPr>
              <w:t xml:space="preserve"> </w:t>
            </w:r>
            <w:r w:rsidR="002153DE" w:rsidRPr="00410A1B">
              <w:rPr>
                <w:lang w:val="de-CH"/>
              </w:rPr>
              <w:t>m</w:t>
            </w:r>
          </w:p>
          <w:p w14:paraId="74BD38AC" w14:textId="51274DFD" w:rsidR="002153DE" w:rsidRPr="00410A1B" w:rsidRDefault="001B20E0" w:rsidP="002153DE">
            <w:pPr>
              <w:pStyle w:val="Aufzhlung"/>
              <w:rPr>
                <w:lang w:val="de-CH"/>
              </w:rPr>
            </w:pPr>
            <w:proofErr w:type="spellStart"/>
            <w:r w:rsidRPr="00410A1B">
              <w:rPr>
                <w:lang w:val="de-CH"/>
              </w:rPr>
              <w:t>H</w:t>
            </w:r>
            <w:r w:rsidR="006808DE">
              <w:rPr>
                <w:lang w:val="de-CH"/>
              </w:rPr>
              <w:t>auteur</w:t>
            </w:r>
            <w:proofErr w:type="spellEnd"/>
            <w:r w:rsidR="00845193" w:rsidRPr="00410A1B">
              <w:rPr>
                <w:lang w:val="de-CH"/>
              </w:rPr>
              <w:t xml:space="preserve"> </w:t>
            </w:r>
            <w:r w:rsidR="00300646">
              <w:rPr>
                <w:lang w:val="de-CH"/>
              </w:rPr>
              <w:t>2.</w:t>
            </w:r>
            <w:r w:rsidR="00F1134A">
              <w:rPr>
                <w:lang w:val="de-CH"/>
              </w:rPr>
              <w:t>75</w:t>
            </w:r>
            <w:r w:rsidR="00DC4E4A" w:rsidRPr="00410A1B">
              <w:rPr>
                <w:lang w:val="de-CH"/>
              </w:rPr>
              <w:t xml:space="preserve"> </w:t>
            </w:r>
            <w:r w:rsidR="002153DE" w:rsidRPr="00410A1B">
              <w:rPr>
                <w:lang w:val="de-CH"/>
              </w:rPr>
              <w:t>m</w:t>
            </w:r>
          </w:p>
          <w:p w14:paraId="1A340729" w14:textId="3586775F" w:rsidR="002153DE" w:rsidRPr="00410A1B" w:rsidRDefault="006808DE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Empattement</w:t>
            </w:r>
            <w:proofErr w:type="spellEnd"/>
            <w:r w:rsidR="002153DE" w:rsidRPr="00410A1B">
              <w:rPr>
                <w:lang w:val="de-CH"/>
              </w:rPr>
              <w:t xml:space="preserve"> </w:t>
            </w:r>
            <w:r w:rsidR="007F2227">
              <w:rPr>
                <w:lang w:val="de-CH"/>
              </w:rPr>
              <w:t>3</w:t>
            </w:r>
            <w:r w:rsidR="00E7487B">
              <w:rPr>
                <w:lang w:val="de-CH"/>
              </w:rPr>
              <w:t>.6</w:t>
            </w:r>
            <w:r w:rsidR="00995C91">
              <w:rPr>
                <w:lang w:val="de-CH"/>
              </w:rPr>
              <w:t>40</w:t>
            </w:r>
            <w:r w:rsidR="00DC4E4A" w:rsidRPr="00410A1B">
              <w:rPr>
                <w:lang w:val="de-CH"/>
              </w:rPr>
              <w:t xml:space="preserve"> </w:t>
            </w:r>
            <w:r w:rsidR="00845193" w:rsidRPr="00410A1B">
              <w:rPr>
                <w:lang w:val="de-CH"/>
              </w:rPr>
              <w:t>m</w:t>
            </w:r>
          </w:p>
          <w:p w14:paraId="5903804B" w14:textId="3C98983D" w:rsidR="001713A3" w:rsidRPr="00410A1B" w:rsidRDefault="006808DE" w:rsidP="001713A3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Poids</w:t>
            </w:r>
            <w:proofErr w:type="spellEnd"/>
            <w:r>
              <w:rPr>
                <w:lang w:val="de-CH"/>
              </w:rPr>
              <w:t xml:space="preserve"> total</w:t>
            </w:r>
            <w:r w:rsidR="001713A3" w:rsidRPr="00410A1B">
              <w:rPr>
                <w:lang w:val="de-CH"/>
              </w:rPr>
              <w:t xml:space="preserve"> </w:t>
            </w:r>
            <w:r w:rsidR="008D5178">
              <w:rPr>
                <w:lang w:val="de-CH"/>
              </w:rPr>
              <w:t>3</w:t>
            </w:r>
            <w:r w:rsidR="00696DFE">
              <w:rPr>
                <w:lang w:val="de-CH"/>
              </w:rPr>
              <w:t>.5</w:t>
            </w:r>
            <w:r w:rsidR="001713A3" w:rsidRPr="00410A1B">
              <w:rPr>
                <w:lang w:val="de-CH"/>
              </w:rPr>
              <w:t xml:space="preserve"> t</w:t>
            </w:r>
          </w:p>
          <w:p w14:paraId="765D9343" w14:textId="77777777" w:rsidR="00202B48" w:rsidRPr="00DF475F" w:rsidRDefault="00202B48" w:rsidP="002153DE"/>
          <w:p w14:paraId="7EE75F42" w14:textId="77777777" w:rsidR="002153DE" w:rsidRPr="00DF475F" w:rsidRDefault="002153DE" w:rsidP="002153DE">
            <w:pPr>
              <w:pStyle w:val="berschrift1"/>
            </w:pPr>
          </w:p>
          <w:p w14:paraId="0D3E52CD" w14:textId="7EC8EFD3" w:rsidR="009D56B1" w:rsidRPr="002153DE" w:rsidRDefault="006808DE" w:rsidP="009D56B1">
            <w:pPr>
              <w:pStyle w:val="berschrift1"/>
            </w:pPr>
            <w:proofErr w:type="spellStart"/>
            <w:r>
              <w:t>Equipement</w:t>
            </w:r>
            <w:proofErr w:type="spellEnd"/>
            <w:r>
              <w:t xml:space="preserve"> </w:t>
            </w:r>
            <w:proofErr w:type="spellStart"/>
            <w:r>
              <w:t>électrique</w:t>
            </w:r>
            <w:proofErr w:type="spellEnd"/>
          </w:p>
          <w:p w14:paraId="2AFB44A3" w14:textId="525BE6BF" w:rsidR="007F2227" w:rsidRDefault="006808DE" w:rsidP="007F2227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Eclairage</w:t>
            </w:r>
            <w:proofErr w:type="spellEnd"/>
            <w:r>
              <w:rPr>
                <w:lang w:val="de-CH"/>
              </w:rPr>
              <w:t xml:space="preserve"> </w:t>
            </w:r>
            <w:proofErr w:type="spellStart"/>
            <w:r>
              <w:rPr>
                <w:lang w:val="de-CH"/>
              </w:rPr>
              <w:t>intérieur</w:t>
            </w:r>
            <w:proofErr w:type="spellEnd"/>
            <w:r>
              <w:rPr>
                <w:lang w:val="de-CH"/>
              </w:rPr>
              <w:t xml:space="preserve"> LED</w:t>
            </w:r>
            <w:r w:rsidR="00316F83">
              <w:rPr>
                <w:lang w:val="de-CH"/>
              </w:rPr>
              <w:t xml:space="preserve"> </w:t>
            </w:r>
          </w:p>
          <w:p w14:paraId="0484E39B" w14:textId="7CDEB6F3" w:rsidR="003900B9" w:rsidRPr="006808DE" w:rsidRDefault="006808DE" w:rsidP="003900B9">
            <w:pPr>
              <w:pStyle w:val="Aufzhlung"/>
              <w:rPr>
                <w:lang w:val="fr-CH"/>
              </w:rPr>
            </w:pPr>
            <w:r w:rsidRPr="006808DE">
              <w:rPr>
                <w:lang w:val="fr-CH"/>
              </w:rPr>
              <w:t>Eclairage périphérique gauche, droite e</w:t>
            </w:r>
            <w:r>
              <w:rPr>
                <w:lang w:val="fr-CH"/>
              </w:rPr>
              <w:t>t arrière LED</w:t>
            </w:r>
          </w:p>
          <w:p w14:paraId="791C623C" w14:textId="3F5407F7" w:rsidR="00316F83" w:rsidRDefault="006808DE" w:rsidP="003900B9">
            <w:pPr>
              <w:pStyle w:val="Aufzhlung"/>
            </w:pPr>
            <w:proofErr w:type="spellStart"/>
            <w:r>
              <w:t>Caméra</w:t>
            </w:r>
            <w:proofErr w:type="spellEnd"/>
            <w:r>
              <w:t xml:space="preserve"> de </w:t>
            </w:r>
            <w:proofErr w:type="spellStart"/>
            <w:r>
              <w:t>recul</w:t>
            </w:r>
            <w:proofErr w:type="spellEnd"/>
          </w:p>
          <w:p w14:paraId="613E4795" w14:textId="34FC6582" w:rsidR="00461158" w:rsidRPr="00DA38EC" w:rsidRDefault="00DC136E" w:rsidP="003900B9">
            <w:pPr>
              <w:pStyle w:val="Aufzhlung"/>
            </w:pPr>
            <w:proofErr w:type="spellStart"/>
            <w:r>
              <w:t>Haut-parleur</w:t>
            </w:r>
            <w:proofErr w:type="spellEnd"/>
          </w:p>
          <w:p w14:paraId="50F18916" w14:textId="77777777" w:rsidR="00813F2E" w:rsidRDefault="00813F2E" w:rsidP="00813F2E"/>
          <w:p w14:paraId="5D250368" w14:textId="77777777" w:rsidR="009D56B1" w:rsidRPr="00DF475F" w:rsidRDefault="009D56B1" w:rsidP="00813F2E"/>
          <w:p w14:paraId="700094A1" w14:textId="48914E51" w:rsidR="002153DE" w:rsidRPr="00DF475F" w:rsidRDefault="00DC136E" w:rsidP="002153DE">
            <w:pPr>
              <w:pStyle w:val="berschrift1"/>
            </w:pPr>
            <w:proofErr w:type="spellStart"/>
            <w:r>
              <w:t>Détails</w:t>
            </w:r>
            <w:proofErr w:type="spellEnd"/>
            <w:r>
              <w:t xml:space="preserve"> </w:t>
            </w:r>
            <w:proofErr w:type="spellStart"/>
            <w:r>
              <w:t>aménagement</w:t>
            </w:r>
            <w:proofErr w:type="spellEnd"/>
          </w:p>
          <w:p w14:paraId="6152DB3F" w14:textId="50E642E9" w:rsidR="00BB70CB" w:rsidRPr="00DC136E" w:rsidRDefault="00DC136E" w:rsidP="00A01BE9">
            <w:pPr>
              <w:pStyle w:val="Aufzhlung"/>
              <w:rPr>
                <w:lang w:val="fr-CH"/>
              </w:rPr>
            </w:pPr>
            <w:r w:rsidRPr="00DC136E">
              <w:rPr>
                <w:lang w:val="fr-CH"/>
              </w:rPr>
              <w:t xml:space="preserve">Siège </w:t>
            </w:r>
            <w:proofErr w:type="spellStart"/>
            <w:r w:rsidRPr="00DC136E">
              <w:rPr>
                <w:lang w:val="fr-CH"/>
              </w:rPr>
              <w:t>coullissant</w:t>
            </w:r>
            <w:proofErr w:type="spellEnd"/>
            <w:r w:rsidRPr="00DC136E">
              <w:rPr>
                <w:lang w:val="fr-CH"/>
              </w:rPr>
              <w:t xml:space="preserve"> dans la p</w:t>
            </w:r>
            <w:r>
              <w:rPr>
                <w:lang w:val="fr-CH"/>
              </w:rPr>
              <w:t>artie aménagée</w:t>
            </w:r>
          </w:p>
          <w:p w14:paraId="2CD85BFD" w14:textId="37F60DEE" w:rsidR="0006589C" w:rsidRDefault="00DC136E" w:rsidP="00A01BE9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Table </w:t>
            </w:r>
            <w:proofErr w:type="spellStart"/>
            <w:r>
              <w:rPr>
                <w:lang w:val="de-CH"/>
              </w:rPr>
              <w:t>rabattable</w:t>
            </w:r>
            <w:proofErr w:type="spellEnd"/>
          </w:p>
          <w:p w14:paraId="412A8A7E" w14:textId="77718322" w:rsidR="007270A2" w:rsidRPr="00DC136E" w:rsidRDefault="00DC136E" w:rsidP="00ED55D6">
            <w:pPr>
              <w:pStyle w:val="Aufzhlung"/>
              <w:rPr>
                <w:lang w:val="fr-CH"/>
              </w:rPr>
            </w:pPr>
            <w:r w:rsidRPr="00DC136E">
              <w:rPr>
                <w:lang w:val="fr-CH"/>
              </w:rPr>
              <w:t>Étagère de matériel à g</w:t>
            </w:r>
            <w:r>
              <w:rPr>
                <w:lang w:val="fr-CH"/>
              </w:rPr>
              <w:t>auche et droite monté à l’arrière</w:t>
            </w:r>
          </w:p>
        </w:tc>
      </w:tr>
    </w:tbl>
    <w:p w14:paraId="35C689E9" w14:textId="77777777" w:rsidR="00277F9A" w:rsidRPr="00DC136E" w:rsidRDefault="00277F9A" w:rsidP="00494C35">
      <w:pPr>
        <w:rPr>
          <w:sz w:val="2"/>
          <w:szCs w:val="2"/>
          <w:lang w:val="fr-CH"/>
        </w:rPr>
      </w:pPr>
    </w:p>
    <w:sectPr w:rsidR="00277F9A" w:rsidRPr="00DC136E" w:rsidSect="00494C3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41D3C" w14:textId="77777777" w:rsidR="002A088F" w:rsidRDefault="002A088F" w:rsidP="00F91D37">
      <w:pPr>
        <w:spacing w:line="240" w:lineRule="auto"/>
      </w:pPr>
      <w:r>
        <w:separator/>
      </w:r>
    </w:p>
  </w:endnote>
  <w:endnote w:type="continuationSeparator" w:id="0">
    <w:p w14:paraId="500B3079" w14:textId="77777777" w:rsidR="002A088F" w:rsidRDefault="002A088F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A00002BF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6351C" w14:textId="77777777" w:rsidR="009D3937" w:rsidRPr="00B442B5" w:rsidRDefault="00B442B5" w:rsidP="00B442B5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0C66938" wp14:editId="46BF5000">
              <wp:simplePos x="0" y="0"/>
              <wp:positionH relativeFrom="page">
                <wp:align>left</wp:align>
              </wp:positionH>
              <wp:positionV relativeFrom="page">
                <wp:posOffset>10329062</wp:posOffset>
              </wp:positionV>
              <wp:extent cx="7091680" cy="359131"/>
              <wp:effectExtent l="0" t="0" r="0" b="3175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79350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9048518" id="Zeichenbereich 28" o:spid="_x0000_s1026" editas="canvas" style="position:absolute;margin-left:0;margin-top:813.3pt;width:558.4pt;height:28.3pt;z-index:251673599;mso-position-horizontal:left;mso-position-horizontal-relative:page;mso-position-vertical-relative:page" coordsize="70916,3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587;visibility:visible;mso-wrap-style:square">
                <v:fill o:detectmouseclick="t"/>
                <v:path o:connecttype="none"/>
              </v:shape>
              <v:shape id="Freeform 11" o:spid="_x0000_s1028" style="position:absolute;left:114;top:2793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97736D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100BB" w14:textId="0AFA6DDE" w:rsidR="00ED55D6" w:rsidRDefault="00ED55D6">
    <w:pPr>
      <w:pStyle w:val="Fuzeil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01164640" wp14:editId="544870FE">
          <wp:simplePos x="0" y="0"/>
          <wp:positionH relativeFrom="column">
            <wp:posOffset>-708807</wp:posOffset>
          </wp:positionH>
          <wp:positionV relativeFrom="paragraph">
            <wp:posOffset>-69215</wp:posOffset>
          </wp:positionV>
          <wp:extent cx="7339994" cy="496570"/>
          <wp:effectExtent l="0" t="0" r="0" b="0"/>
          <wp:wrapNone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A3B27E" w14:textId="77777777" w:rsidR="002A088F" w:rsidRDefault="002A088F" w:rsidP="00F91D37">
      <w:pPr>
        <w:spacing w:line="240" w:lineRule="auto"/>
      </w:pPr>
      <w:r>
        <w:separator/>
      </w:r>
    </w:p>
  </w:footnote>
  <w:footnote w:type="continuationSeparator" w:id="0">
    <w:p w14:paraId="053B8B43" w14:textId="77777777" w:rsidR="002A088F" w:rsidRDefault="002A088F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5C9AF2" w14:textId="77777777" w:rsidR="007277E3" w:rsidRPr="002C669B" w:rsidRDefault="009D3937" w:rsidP="002C669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41086C6F" wp14:editId="7B34B9BC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379F1" w14:textId="329B4D8A" w:rsidR="00B442B5" w:rsidRDefault="00B442B5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64D3AF9C" wp14:editId="5258CE7E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46647342">
    <w:abstractNumId w:val="9"/>
  </w:num>
  <w:num w:numId="2" w16cid:durableId="733704895">
    <w:abstractNumId w:val="7"/>
  </w:num>
  <w:num w:numId="3" w16cid:durableId="1804303056">
    <w:abstractNumId w:val="6"/>
  </w:num>
  <w:num w:numId="4" w16cid:durableId="1437478818">
    <w:abstractNumId w:val="5"/>
  </w:num>
  <w:num w:numId="5" w16cid:durableId="350377270">
    <w:abstractNumId w:val="4"/>
  </w:num>
  <w:num w:numId="6" w16cid:durableId="751588796">
    <w:abstractNumId w:val="8"/>
  </w:num>
  <w:num w:numId="7" w16cid:durableId="760567989">
    <w:abstractNumId w:val="3"/>
  </w:num>
  <w:num w:numId="8" w16cid:durableId="527452462">
    <w:abstractNumId w:val="2"/>
  </w:num>
  <w:num w:numId="9" w16cid:durableId="1556745691">
    <w:abstractNumId w:val="1"/>
  </w:num>
  <w:num w:numId="10" w16cid:durableId="27265506">
    <w:abstractNumId w:val="0"/>
  </w:num>
  <w:num w:numId="11" w16cid:durableId="213277020">
    <w:abstractNumId w:val="15"/>
  </w:num>
  <w:num w:numId="12" w16cid:durableId="18091523">
    <w:abstractNumId w:val="14"/>
  </w:num>
  <w:num w:numId="13" w16cid:durableId="955217992">
    <w:abstractNumId w:val="13"/>
  </w:num>
  <w:num w:numId="14" w16cid:durableId="559442470">
    <w:abstractNumId w:val="17"/>
  </w:num>
  <w:num w:numId="15" w16cid:durableId="582375630">
    <w:abstractNumId w:val="16"/>
  </w:num>
  <w:num w:numId="16" w16cid:durableId="1148400567">
    <w:abstractNumId w:val="12"/>
  </w:num>
  <w:num w:numId="17" w16cid:durableId="437213588">
    <w:abstractNumId w:val="10"/>
  </w:num>
  <w:num w:numId="18" w16cid:durableId="9455819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proofState w:spelling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266B7"/>
    <w:rsid w:val="000409C8"/>
    <w:rsid w:val="00041700"/>
    <w:rsid w:val="0006045D"/>
    <w:rsid w:val="00060CA6"/>
    <w:rsid w:val="00063BC2"/>
    <w:rsid w:val="00065690"/>
    <w:rsid w:val="0006589C"/>
    <w:rsid w:val="00073597"/>
    <w:rsid w:val="0008268F"/>
    <w:rsid w:val="00096E8E"/>
    <w:rsid w:val="000B30E5"/>
    <w:rsid w:val="000B595D"/>
    <w:rsid w:val="000B63BA"/>
    <w:rsid w:val="000E02E6"/>
    <w:rsid w:val="000E756F"/>
    <w:rsid w:val="000F5B28"/>
    <w:rsid w:val="000F7546"/>
    <w:rsid w:val="0010089A"/>
    <w:rsid w:val="00106688"/>
    <w:rsid w:val="001134C7"/>
    <w:rsid w:val="00132AE3"/>
    <w:rsid w:val="00144122"/>
    <w:rsid w:val="00151C07"/>
    <w:rsid w:val="0015346D"/>
    <w:rsid w:val="001539FE"/>
    <w:rsid w:val="00153F2A"/>
    <w:rsid w:val="00154677"/>
    <w:rsid w:val="0016638D"/>
    <w:rsid w:val="00167916"/>
    <w:rsid w:val="001713A3"/>
    <w:rsid w:val="001721C8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1F25"/>
    <w:rsid w:val="00202B48"/>
    <w:rsid w:val="0020596F"/>
    <w:rsid w:val="002153DE"/>
    <w:rsid w:val="00216342"/>
    <w:rsid w:val="0022032C"/>
    <w:rsid w:val="0023205B"/>
    <w:rsid w:val="002367F4"/>
    <w:rsid w:val="00244465"/>
    <w:rsid w:val="00247671"/>
    <w:rsid w:val="00260490"/>
    <w:rsid w:val="00267F71"/>
    <w:rsid w:val="00277F9A"/>
    <w:rsid w:val="00290E37"/>
    <w:rsid w:val="002A088F"/>
    <w:rsid w:val="002B5E15"/>
    <w:rsid w:val="002C669B"/>
    <w:rsid w:val="002D38AE"/>
    <w:rsid w:val="002F06AA"/>
    <w:rsid w:val="002F26E7"/>
    <w:rsid w:val="002F6880"/>
    <w:rsid w:val="00300646"/>
    <w:rsid w:val="00316F83"/>
    <w:rsid w:val="00317396"/>
    <w:rsid w:val="0032330D"/>
    <w:rsid w:val="00333A1B"/>
    <w:rsid w:val="00341D66"/>
    <w:rsid w:val="003449FC"/>
    <w:rsid w:val="003472ED"/>
    <w:rsid w:val="003514EE"/>
    <w:rsid w:val="00351958"/>
    <w:rsid w:val="00364EE3"/>
    <w:rsid w:val="003900B9"/>
    <w:rsid w:val="003C0040"/>
    <w:rsid w:val="003C31C7"/>
    <w:rsid w:val="003D20EC"/>
    <w:rsid w:val="003F1A56"/>
    <w:rsid w:val="00410A1B"/>
    <w:rsid w:val="00416A47"/>
    <w:rsid w:val="00430458"/>
    <w:rsid w:val="00445FFD"/>
    <w:rsid w:val="00457794"/>
    <w:rsid w:val="00461158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50845"/>
    <w:rsid w:val="00591832"/>
    <w:rsid w:val="00592841"/>
    <w:rsid w:val="005B442D"/>
    <w:rsid w:val="005C26E3"/>
    <w:rsid w:val="005C538A"/>
    <w:rsid w:val="005D5395"/>
    <w:rsid w:val="005F1D69"/>
    <w:rsid w:val="00601949"/>
    <w:rsid w:val="006031A0"/>
    <w:rsid w:val="006044D5"/>
    <w:rsid w:val="0060523A"/>
    <w:rsid w:val="006136FB"/>
    <w:rsid w:val="00615D92"/>
    <w:rsid w:val="00620413"/>
    <w:rsid w:val="00622FDC"/>
    <w:rsid w:val="006235B9"/>
    <w:rsid w:val="0065274C"/>
    <w:rsid w:val="00655A89"/>
    <w:rsid w:val="00656A98"/>
    <w:rsid w:val="00661BC2"/>
    <w:rsid w:val="006808DE"/>
    <w:rsid w:val="0068523A"/>
    <w:rsid w:val="00686D14"/>
    <w:rsid w:val="00687ED7"/>
    <w:rsid w:val="00691F42"/>
    <w:rsid w:val="00696DFE"/>
    <w:rsid w:val="006A66D2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0A2"/>
    <w:rsid w:val="007277E3"/>
    <w:rsid w:val="00734458"/>
    <w:rsid w:val="007419CF"/>
    <w:rsid w:val="00745904"/>
    <w:rsid w:val="0077312D"/>
    <w:rsid w:val="00774E70"/>
    <w:rsid w:val="00792CD2"/>
    <w:rsid w:val="007952EF"/>
    <w:rsid w:val="00795DE0"/>
    <w:rsid w:val="00796CEE"/>
    <w:rsid w:val="007E4FD5"/>
    <w:rsid w:val="007F2227"/>
    <w:rsid w:val="007F6EBA"/>
    <w:rsid w:val="0080435F"/>
    <w:rsid w:val="00813F2E"/>
    <w:rsid w:val="00827B4B"/>
    <w:rsid w:val="008304A2"/>
    <w:rsid w:val="00841B44"/>
    <w:rsid w:val="00845193"/>
    <w:rsid w:val="00882228"/>
    <w:rsid w:val="0088223A"/>
    <w:rsid w:val="00883CC4"/>
    <w:rsid w:val="00890D47"/>
    <w:rsid w:val="00893EA5"/>
    <w:rsid w:val="008A074E"/>
    <w:rsid w:val="008A0A45"/>
    <w:rsid w:val="008B05D2"/>
    <w:rsid w:val="008B2995"/>
    <w:rsid w:val="008C6BF3"/>
    <w:rsid w:val="008D5178"/>
    <w:rsid w:val="008E19E4"/>
    <w:rsid w:val="00933B22"/>
    <w:rsid w:val="009433B2"/>
    <w:rsid w:val="009468D4"/>
    <w:rsid w:val="00946E14"/>
    <w:rsid w:val="009523B0"/>
    <w:rsid w:val="009613D8"/>
    <w:rsid w:val="0097736D"/>
    <w:rsid w:val="0098574A"/>
    <w:rsid w:val="00995C91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9E588B"/>
    <w:rsid w:val="009F3A8C"/>
    <w:rsid w:val="00A01BE9"/>
    <w:rsid w:val="00A04EF3"/>
    <w:rsid w:val="00A22B44"/>
    <w:rsid w:val="00A32E07"/>
    <w:rsid w:val="00A430BB"/>
    <w:rsid w:val="00A46B30"/>
    <w:rsid w:val="00A5413D"/>
    <w:rsid w:val="00A57815"/>
    <w:rsid w:val="00A62F82"/>
    <w:rsid w:val="00A974B0"/>
    <w:rsid w:val="00AA180E"/>
    <w:rsid w:val="00AD36B2"/>
    <w:rsid w:val="00AF47AE"/>
    <w:rsid w:val="00B066C3"/>
    <w:rsid w:val="00B23007"/>
    <w:rsid w:val="00B311A6"/>
    <w:rsid w:val="00B32ABB"/>
    <w:rsid w:val="00B41FD3"/>
    <w:rsid w:val="00B442B5"/>
    <w:rsid w:val="00B63191"/>
    <w:rsid w:val="00B74F38"/>
    <w:rsid w:val="00B803E7"/>
    <w:rsid w:val="00BA1312"/>
    <w:rsid w:val="00BA4DDE"/>
    <w:rsid w:val="00BB035B"/>
    <w:rsid w:val="00BB70CB"/>
    <w:rsid w:val="00BC655F"/>
    <w:rsid w:val="00C018F7"/>
    <w:rsid w:val="00C02A91"/>
    <w:rsid w:val="00C0603F"/>
    <w:rsid w:val="00C14457"/>
    <w:rsid w:val="00C25762"/>
    <w:rsid w:val="00C43423"/>
    <w:rsid w:val="00C51D2F"/>
    <w:rsid w:val="00C56D8B"/>
    <w:rsid w:val="00C7786B"/>
    <w:rsid w:val="00CA348A"/>
    <w:rsid w:val="00CB2CE6"/>
    <w:rsid w:val="00CF27EC"/>
    <w:rsid w:val="00D1224C"/>
    <w:rsid w:val="00D25E3C"/>
    <w:rsid w:val="00D50EF1"/>
    <w:rsid w:val="00D64E85"/>
    <w:rsid w:val="00D9351C"/>
    <w:rsid w:val="00D9415C"/>
    <w:rsid w:val="00DA38EC"/>
    <w:rsid w:val="00DB26C2"/>
    <w:rsid w:val="00DC067F"/>
    <w:rsid w:val="00DC136E"/>
    <w:rsid w:val="00DC28E1"/>
    <w:rsid w:val="00DC4E4A"/>
    <w:rsid w:val="00DE45F8"/>
    <w:rsid w:val="00DF475F"/>
    <w:rsid w:val="00E0460B"/>
    <w:rsid w:val="00E155D3"/>
    <w:rsid w:val="00E25DCD"/>
    <w:rsid w:val="00E269E1"/>
    <w:rsid w:val="00E41B59"/>
    <w:rsid w:val="00E42090"/>
    <w:rsid w:val="00E4564D"/>
    <w:rsid w:val="00E45F13"/>
    <w:rsid w:val="00E510BC"/>
    <w:rsid w:val="00E73CB2"/>
    <w:rsid w:val="00E7487B"/>
    <w:rsid w:val="00EA286D"/>
    <w:rsid w:val="00EA59B8"/>
    <w:rsid w:val="00EC2DF9"/>
    <w:rsid w:val="00ED3766"/>
    <w:rsid w:val="00ED55D6"/>
    <w:rsid w:val="00EE19BC"/>
    <w:rsid w:val="00EE1E6F"/>
    <w:rsid w:val="00EF2E9B"/>
    <w:rsid w:val="00F016BC"/>
    <w:rsid w:val="00F0660B"/>
    <w:rsid w:val="00F1134A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;"/>
  <w14:docId w14:val="7BC4C04B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uzeileZchn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elZchn">
    <w:name w:val="Titel Zchn"/>
    <w:basedOn w:val="Absatz-Standardschriftart"/>
    <w:link w:val="Titel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customStyle="1" w:styleId="DatumZchn">
    <w:name w:val="Datum Zchn"/>
    <w:basedOn w:val="Absatz-Standardschriftart"/>
    <w:link w:val="Datum"/>
    <w:uiPriority w:val="15"/>
    <w:rsid w:val="00151C07"/>
    <w:rPr>
      <w:sz w:val="20"/>
    </w:rPr>
  </w:style>
  <w:style w:type="paragraph" w:customStyle="1" w:styleId="Pagina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Standard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993B8624BE804FB3FF991094BA4A6B" ma:contentTypeVersion="13" ma:contentTypeDescription="Create a new document." ma:contentTypeScope="" ma:versionID="3c685ccec91008da27fe22f6858fdad1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4f72eacafe90cf989f3006b0a93fdc9d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ee917a2-4435-4539-8a05-f5aba61e7b34">
      <Terms xmlns="http://schemas.microsoft.com/office/infopath/2007/PartnerControls"/>
    </lcf76f155ced4ddcb4097134ff3c332f>
    <TaxCatchAll xmlns="38cc4b0b-ed0b-46f2-87e3-f464b2016c24" xsi:nil="true"/>
  </documentManagement>
</p:properties>
</file>

<file path=customXml/itemProps1.xml><?xml version="1.0" encoding="utf-8"?>
<ds:datastoreItem xmlns:ds="http://schemas.openxmlformats.org/officeDocument/2006/customXml" ds:itemID="{7E216281-9118-479A-8E6C-A09FC538630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5FE286E-DEFA-4BA4-8761-E34013912E3A}"/>
</file>

<file path=customXml/itemProps3.xml><?xml version="1.0" encoding="utf-8"?>
<ds:datastoreItem xmlns:ds="http://schemas.openxmlformats.org/officeDocument/2006/customXml" ds:itemID="{CC0169DA-0597-4A7B-8337-6340A7D07E50}"/>
</file>

<file path=customXml/itemProps4.xml><?xml version="1.0" encoding="utf-8"?>
<ds:datastoreItem xmlns:ds="http://schemas.openxmlformats.org/officeDocument/2006/customXml" ds:itemID="{3D26AFAF-9CBB-4B77-86EF-F662A40E8D8E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</Template>
  <TotalTime>0</TotalTime>
  <Pages>2</Pages>
  <Words>97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zentrale</dc:creator>
  <cp:lastModifiedBy>Schenk Yohann</cp:lastModifiedBy>
  <cp:revision>4</cp:revision>
  <cp:lastPrinted>2023-07-06T09:49:00Z</cp:lastPrinted>
  <dcterms:created xsi:type="dcterms:W3CDTF">2023-09-14T08:58:00Z</dcterms:created>
  <dcterms:modified xsi:type="dcterms:W3CDTF">2023-09-14T09:17:00Z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0x0101004F993B8624BE804FB3FF991094BA4A6B</vt:lpwstr>
  </property>
</Properties>
</file>