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3014A0" w14:textId="26A22C79" w:rsidR="00316F83" w:rsidRDefault="0006589C" w:rsidP="00B63191">
      <w:pPr>
        <w:pStyle w:val="Titel"/>
        <w:rPr>
          <w:lang w:val="de-CH"/>
        </w:rPr>
      </w:pPr>
      <w:r>
        <w:rPr>
          <w:lang w:val="de-CH"/>
        </w:rPr>
        <w:t>Einsatzleitfahrzeug</w:t>
      </w:r>
      <w:r w:rsidR="006235B9">
        <w:rPr>
          <w:lang w:val="de-CH"/>
        </w:rPr>
        <w:t xml:space="preserve"> MAN TGE 3.180</w:t>
      </w:r>
    </w:p>
    <w:p w14:paraId="2A940349" w14:textId="17F0B629" w:rsidR="00B63191" w:rsidRPr="002153DE" w:rsidRDefault="006A66D2" w:rsidP="00CF27EC">
      <w:pPr>
        <w:pStyle w:val="Untertitel"/>
        <w:rPr>
          <w:lang w:val="de-CH"/>
        </w:rPr>
      </w:pPr>
      <w:r>
        <w:rPr>
          <w:lang w:val="de-CH"/>
        </w:rPr>
        <w:t xml:space="preserve">Feuerwehr </w:t>
      </w:r>
      <w:proofErr w:type="spellStart"/>
      <w:r w:rsidR="0006589C">
        <w:rPr>
          <w:lang w:val="de-CH"/>
        </w:rPr>
        <w:t>Andermatt</w:t>
      </w:r>
      <w:proofErr w:type="spellEnd"/>
    </w:p>
    <w:sdt>
      <w:sdtPr>
        <w:rPr>
          <w:noProof/>
        </w:rPr>
        <w:id w:val="-1287657399"/>
        <w:picture/>
      </w:sdtPr>
      <w:sdtContent>
        <w:p w14:paraId="0B4ED41A" w14:textId="2E3EFDAD" w:rsidR="00CF27EC" w:rsidRPr="002153DE" w:rsidRDefault="0006589C" w:rsidP="009468D4">
          <w:pPr>
            <w:spacing w:after="440"/>
          </w:pPr>
          <w:r>
            <w:rPr>
              <w:noProof/>
            </w:rPr>
            <w:drawing>
              <wp:inline distT="0" distB="0" distL="0" distR="0" wp14:anchorId="5FD2A94F" wp14:editId="4ABB566F">
                <wp:extent cx="6354000" cy="4221054"/>
                <wp:effectExtent l="0" t="0" r="8890" b="8255"/>
                <wp:docPr id="2" name="Grafik 2" descr="Ein Bild, das Transport, Fahrzeug, Landfahrzeug, draußen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Grafik 2" descr="Ein Bild, das Transport, Fahrzeug, Landfahrzeug, draußen enthält.&#10;&#10;Automatisch generierte Beschreibu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266" t="21448" r="18550" b="15587"/>
                        <a:stretch/>
                      </pic:blipFill>
                      <pic:spPr bwMode="auto">
                        <a:xfrm>
                          <a:off x="0" y="0"/>
                          <a:ext cx="6354000" cy="42210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sdtContent>
    </w:sdt>
    <w:p w14:paraId="6A2B8EFB" w14:textId="77777777" w:rsidR="001D7023" w:rsidRDefault="00C56D8B" w:rsidP="002153DE">
      <w:pPr>
        <w:pStyle w:val="AufzhlungTitelseite"/>
        <w:rPr>
          <w:lang w:val="de-CH"/>
        </w:rPr>
      </w:pPr>
      <w:r>
        <w:rPr>
          <w:lang w:val="de-CH"/>
        </w:rPr>
        <w:t>Kastenwagen</w:t>
      </w:r>
      <w:r w:rsidR="007F2227">
        <w:rPr>
          <w:lang w:val="de-CH"/>
        </w:rPr>
        <w:t xml:space="preserve"> mit </w:t>
      </w:r>
      <w:r w:rsidR="00300646">
        <w:rPr>
          <w:lang w:val="de-CH"/>
        </w:rPr>
        <w:t>Hoch</w:t>
      </w:r>
      <w:r w:rsidR="00C25762">
        <w:rPr>
          <w:lang w:val="de-CH"/>
        </w:rPr>
        <w:t>dach</w:t>
      </w:r>
    </w:p>
    <w:p w14:paraId="24193376" w14:textId="77777777" w:rsidR="006235B9" w:rsidRDefault="006235B9" w:rsidP="002153DE">
      <w:pPr>
        <w:pStyle w:val="AufzhlungTitelseite"/>
        <w:rPr>
          <w:lang w:val="de-CH"/>
        </w:rPr>
      </w:pPr>
      <w:r>
        <w:rPr>
          <w:lang w:val="de-CH"/>
        </w:rPr>
        <w:t>5 Sitzplätze</w:t>
      </w:r>
    </w:p>
    <w:p w14:paraId="08803646" w14:textId="678C1A72" w:rsidR="0006589C" w:rsidRDefault="0006589C" w:rsidP="002153DE">
      <w:pPr>
        <w:pStyle w:val="AufzhlungTitelseite"/>
        <w:rPr>
          <w:lang w:val="de-CH"/>
        </w:rPr>
      </w:pPr>
      <w:r>
        <w:rPr>
          <w:lang w:val="de-CH"/>
        </w:rPr>
        <w:t>Fahrer- und Beifahrersitz drehbar</w:t>
      </w:r>
    </w:p>
    <w:p w14:paraId="75D80E81" w14:textId="77777777" w:rsidR="009468D4" w:rsidRPr="002153DE" w:rsidRDefault="008D5178" w:rsidP="002153DE">
      <w:pPr>
        <w:pStyle w:val="AufzhlungTitelseite"/>
        <w:rPr>
          <w:lang w:val="de-CH"/>
        </w:rPr>
      </w:pPr>
      <w:r>
        <w:rPr>
          <w:lang w:val="de-CH"/>
        </w:rPr>
        <w:t>3</w:t>
      </w:r>
      <w:r w:rsidR="00696DFE">
        <w:rPr>
          <w:lang w:val="de-CH"/>
        </w:rPr>
        <w:t>.5</w:t>
      </w:r>
      <w:r w:rsidR="005F1D69">
        <w:rPr>
          <w:lang w:val="de-CH"/>
        </w:rPr>
        <w:t xml:space="preserve"> t</w:t>
      </w:r>
      <w:r w:rsidR="009468D4" w:rsidRPr="002153DE">
        <w:rPr>
          <w:lang w:val="de-CH"/>
        </w:rPr>
        <w:t xml:space="preserve"> Gesamtgewicht</w:t>
      </w:r>
    </w:p>
    <w:p w14:paraId="7CB1667E" w14:textId="77777777" w:rsidR="009468D4" w:rsidRPr="002153DE" w:rsidRDefault="009468D4" w:rsidP="009468D4"/>
    <w:p w14:paraId="3CB5E4E3" w14:textId="77777777" w:rsidR="00B442B5" w:rsidRPr="002153DE" w:rsidRDefault="00B442B5">
      <w:pPr>
        <w:spacing w:after="200" w:line="276" w:lineRule="auto"/>
      </w:pPr>
      <w:r w:rsidRPr="002153DE"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="009468D4" w:rsidRPr="002153DE" w14:paraId="180FEB67" w14:textId="77777777" w:rsidTr="00DC067F">
        <w:trPr>
          <w:trHeight w:val="12472"/>
        </w:trPr>
        <w:tc>
          <w:tcPr>
            <w:tcW w:w="4881" w:type="dxa"/>
          </w:tcPr>
          <w:p w14:paraId="7FAD3236" w14:textId="4464D858" w:rsidR="009468D4" w:rsidRPr="002153DE" w:rsidRDefault="0006589C" w:rsidP="00277F9A">
            <w:pPr>
              <w:pStyle w:val="Bildbox"/>
            </w:pPr>
            <w:r>
              <w:lastRenderedPageBreak/>
              <w:drawing>
                <wp:inline distT="0" distB="0" distL="0" distR="0" wp14:anchorId="58F500E6" wp14:editId="2A461E0A">
                  <wp:extent cx="3096000" cy="1562418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6" t="28944" r="18280" b="26232"/>
                          <a:stretch/>
                        </pic:blipFill>
                        <pic:spPr bwMode="auto">
                          <a:xfrm>
                            <a:off x="0" y="0"/>
                            <a:ext cx="3096000" cy="156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6C475E" w14:textId="46837429" w:rsidR="006235B9" w:rsidRDefault="006235B9" w:rsidP="00277F9A">
            <w:pPr>
              <w:pStyle w:val="Bildbox"/>
            </w:pPr>
            <w:r>
              <w:br/>
            </w:r>
            <w:r w:rsidR="0006589C">
              <w:drawing>
                <wp:inline distT="0" distB="0" distL="0" distR="0" wp14:anchorId="396598EA" wp14:editId="3079F227">
                  <wp:extent cx="3099435" cy="1732182"/>
                  <wp:effectExtent l="0" t="0" r="5715" b="1905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69"/>
                          <a:stretch/>
                        </pic:blipFill>
                        <pic:spPr bwMode="auto">
                          <a:xfrm>
                            <a:off x="0" y="0"/>
                            <a:ext cx="3099435" cy="173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697985" w14:textId="58E15CDA" w:rsidR="00494C35" w:rsidRDefault="006235B9" w:rsidP="00277F9A">
            <w:pPr>
              <w:pStyle w:val="Bildbox"/>
            </w:pPr>
            <w:r>
              <w:br/>
            </w:r>
            <w:r w:rsidR="0006589C">
              <w:drawing>
                <wp:inline distT="0" distB="0" distL="0" distR="0" wp14:anchorId="3533A02F" wp14:editId="52DA8CB4">
                  <wp:extent cx="3095451" cy="2200861"/>
                  <wp:effectExtent l="0" t="0" r="0" b="9525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32" t="5197" b="6104"/>
                          <a:stretch/>
                        </pic:blipFill>
                        <pic:spPr bwMode="auto">
                          <a:xfrm>
                            <a:off x="0" y="0"/>
                            <a:ext cx="3096000" cy="2201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50845">
              <w:tab/>
            </w:r>
            <w:r w:rsidR="0006589C">
              <w:tab/>
            </w:r>
            <w:r w:rsidR="0006589C">
              <w:tab/>
            </w:r>
            <w:r w:rsidR="0006589C">
              <w:drawing>
                <wp:inline distT="0" distB="0" distL="0" distR="0" wp14:anchorId="5D938728" wp14:editId="7D402C50">
                  <wp:extent cx="3096000" cy="1998956"/>
                  <wp:effectExtent l="0" t="0" r="0" b="1905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12" t="15604" r="19436" b="14615"/>
                          <a:stretch/>
                        </pic:blipFill>
                        <pic:spPr bwMode="auto">
                          <a:xfrm>
                            <a:off x="0" y="0"/>
                            <a:ext cx="3096000" cy="1998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77C089" w14:textId="04989BFC" w:rsidR="0006589C" w:rsidRPr="002153DE" w:rsidRDefault="0006589C" w:rsidP="00277F9A">
            <w:pPr>
              <w:pStyle w:val="Bildbox"/>
            </w:pPr>
          </w:p>
        </w:tc>
        <w:tc>
          <w:tcPr>
            <w:tcW w:w="229" w:type="dxa"/>
          </w:tcPr>
          <w:p w14:paraId="60222D98" w14:textId="77777777" w:rsidR="009468D4" w:rsidRPr="002153DE" w:rsidRDefault="009468D4" w:rsidP="00B442B5"/>
        </w:tc>
        <w:tc>
          <w:tcPr>
            <w:tcW w:w="4887" w:type="dxa"/>
          </w:tcPr>
          <w:p w14:paraId="1A3C1ABB" w14:textId="77777777" w:rsidR="002153DE" w:rsidRPr="00DF475F" w:rsidRDefault="002153DE" w:rsidP="002153DE">
            <w:pPr>
              <w:pStyle w:val="berschrift1"/>
            </w:pPr>
            <w:r w:rsidRPr="00DF475F">
              <w:t>Fahrgestell</w:t>
            </w:r>
            <w:r w:rsidR="006031A0" w:rsidRPr="00DF475F">
              <w:t xml:space="preserve"> / Kabine</w:t>
            </w:r>
          </w:p>
          <w:p w14:paraId="0EDA2ABD" w14:textId="77777777" w:rsidR="002153DE" w:rsidRPr="00DF475F" w:rsidRDefault="00300646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1</w:t>
            </w:r>
            <w:r w:rsidR="006235B9">
              <w:rPr>
                <w:lang w:val="de-CH"/>
              </w:rPr>
              <w:t>77</w:t>
            </w:r>
            <w:r w:rsidR="00244465">
              <w:rPr>
                <w:lang w:val="de-CH"/>
              </w:rPr>
              <w:t xml:space="preserve"> </w:t>
            </w:r>
            <w:r w:rsidR="002153DE" w:rsidRPr="00DF475F">
              <w:rPr>
                <w:lang w:val="de-CH"/>
              </w:rPr>
              <w:t>PS</w:t>
            </w:r>
            <w:r>
              <w:rPr>
                <w:lang w:val="de-CH"/>
              </w:rPr>
              <w:t xml:space="preserve"> / 1</w:t>
            </w:r>
            <w:r w:rsidR="006235B9">
              <w:rPr>
                <w:lang w:val="de-CH"/>
              </w:rPr>
              <w:t>3</w:t>
            </w:r>
            <w:r w:rsidR="00E7487B">
              <w:rPr>
                <w:lang w:val="de-CH"/>
              </w:rPr>
              <w:t>0</w:t>
            </w:r>
            <w:r w:rsidR="00DC4E4A" w:rsidRPr="00DF475F">
              <w:rPr>
                <w:lang w:val="de-CH"/>
              </w:rPr>
              <w:t xml:space="preserve"> </w:t>
            </w:r>
            <w:r w:rsidR="00B066C3" w:rsidRPr="00DF475F">
              <w:rPr>
                <w:lang w:val="de-CH"/>
              </w:rPr>
              <w:t>kW</w:t>
            </w:r>
          </w:p>
          <w:p w14:paraId="62A64DFA" w14:textId="77777777" w:rsidR="002153DE" w:rsidRPr="00DF475F" w:rsidRDefault="006235B9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Allradantrieb</w:t>
            </w:r>
            <w:r w:rsidR="00300646">
              <w:rPr>
                <w:lang w:val="de-CH"/>
              </w:rPr>
              <w:t xml:space="preserve"> 4 x </w:t>
            </w:r>
            <w:r>
              <w:rPr>
                <w:lang w:val="de-CH"/>
              </w:rPr>
              <w:t>4</w:t>
            </w:r>
          </w:p>
          <w:p w14:paraId="210A6E4D" w14:textId="77777777" w:rsidR="00B066C3" w:rsidRPr="00DF475F" w:rsidRDefault="00300646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Automatikgetriebe</w:t>
            </w:r>
          </w:p>
          <w:p w14:paraId="28364AD4" w14:textId="77777777" w:rsidR="00E155D3" w:rsidRPr="006A66D2" w:rsidRDefault="007F2227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Anhängerkupplung </w:t>
            </w:r>
            <w:proofErr w:type="spellStart"/>
            <w:r>
              <w:rPr>
                <w:lang w:val="de-CH"/>
              </w:rPr>
              <w:t>Variobloc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Rockinger</w:t>
            </w:r>
            <w:proofErr w:type="spellEnd"/>
          </w:p>
          <w:p w14:paraId="45E16C19" w14:textId="77777777" w:rsidR="00430458" w:rsidRPr="00AA180E" w:rsidRDefault="00E7487B" w:rsidP="00430458">
            <w:pPr>
              <w:pStyle w:val="Aufzhlung"/>
            </w:pPr>
            <w:r>
              <w:rPr>
                <w:lang w:val="de-CH"/>
              </w:rPr>
              <w:t>Besatzung: 1+1</w:t>
            </w:r>
            <w:r w:rsidR="00AA180E">
              <w:rPr>
                <w:lang w:val="de-CH"/>
              </w:rPr>
              <w:t>+3</w:t>
            </w:r>
          </w:p>
          <w:p w14:paraId="73FCE70D" w14:textId="6FA6D776" w:rsidR="00AA180E" w:rsidRPr="006235B9" w:rsidRDefault="0006589C" w:rsidP="00430458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Fahrer- und Beifahrersitz drehbar</w:t>
            </w:r>
          </w:p>
          <w:p w14:paraId="4838D41C" w14:textId="77777777" w:rsidR="00827B4B" w:rsidRPr="006235B9" w:rsidRDefault="00827B4B" w:rsidP="00202B48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14:paraId="472E0FB6" w14:textId="77777777" w:rsidR="009D56B1" w:rsidRPr="006235B9" w:rsidRDefault="009D56B1" w:rsidP="00202B48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14:paraId="4D1D9547" w14:textId="77777777" w:rsidR="002153DE" w:rsidRPr="00DF475F" w:rsidRDefault="002153DE" w:rsidP="002153DE">
            <w:pPr>
              <w:pStyle w:val="berschrift1"/>
            </w:pPr>
            <w:r w:rsidRPr="00DF475F">
              <w:t>Abmessungen</w:t>
            </w:r>
            <w:r w:rsidR="001713A3" w:rsidRPr="00DF475F">
              <w:t xml:space="preserve"> und Gewicht</w:t>
            </w:r>
          </w:p>
          <w:p w14:paraId="02F4AEAC" w14:textId="77777777" w:rsidR="002153DE" w:rsidRPr="00410A1B" w:rsidRDefault="002153DE" w:rsidP="002153DE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Länge </w:t>
            </w:r>
            <w:r w:rsidR="00E7487B">
              <w:rPr>
                <w:lang w:val="de-CH"/>
              </w:rPr>
              <w:t>6.</w:t>
            </w:r>
            <w:r w:rsidR="00F1134A">
              <w:rPr>
                <w:lang w:val="de-CH"/>
              </w:rPr>
              <w:t>2</w:t>
            </w:r>
            <w:r w:rsidR="00DC4E4A" w:rsidRPr="00410A1B">
              <w:rPr>
                <w:lang w:val="de-CH"/>
              </w:rPr>
              <w:t xml:space="preserve"> </w:t>
            </w:r>
            <w:r w:rsidRPr="00410A1B">
              <w:rPr>
                <w:lang w:val="de-CH"/>
              </w:rPr>
              <w:t>m</w:t>
            </w:r>
          </w:p>
          <w:p w14:paraId="7FDDA2D8" w14:textId="77777777" w:rsidR="002153DE" w:rsidRPr="00410A1B" w:rsidRDefault="002153DE" w:rsidP="002153DE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Breite </w:t>
            </w:r>
            <w:r w:rsidR="00696DFE">
              <w:rPr>
                <w:lang w:val="de-CH"/>
              </w:rPr>
              <w:t>2.0</w:t>
            </w:r>
            <w:r w:rsidR="00995C91">
              <w:rPr>
                <w:lang w:val="de-CH"/>
              </w:rPr>
              <w:t>4</w:t>
            </w:r>
            <w:r w:rsidR="00DC4E4A" w:rsidRPr="00410A1B">
              <w:rPr>
                <w:lang w:val="de-CH"/>
              </w:rPr>
              <w:t xml:space="preserve"> </w:t>
            </w:r>
            <w:r w:rsidRPr="00410A1B">
              <w:rPr>
                <w:lang w:val="de-CH"/>
              </w:rPr>
              <w:t>m</w:t>
            </w:r>
          </w:p>
          <w:p w14:paraId="74BD38AC" w14:textId="77777777" w:rsidR="002153DE" w:rsidRPr="00410A1B" w:rsidRDefault="001B20E0" w:rsidP="002153DE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>Höhe</w:t>
            </w:r>
            <w:r w:rsidR="00845193" w:rsidRPr="00410A1B">
              <w:rPr>
                <w:lang w:val="de-CH"/>
              </w:rPr>
              <w:t xml:space="preserve"> </w:t>
            </w:r>
            <w:r w:rsidR="00300646">
              <w:rPr>
                <w:lang w:val="de-CH"/>
              </w:rPr>
              <w:t>2.</w:t>
            </w:r>
            <w:r w:rsidR="00F1134A">
              <w:rPr>
                <w:lang w:val="de-CH"/>
              </w:rPr>
              <w:t>75</w:t>
            </w:r>
            <w:r w:rsidR="00DC4E4A" w:rsidRPr="00410A1B">
              <w:rPr>
                <w:lang w:val="de-CH"/>
              </w:rPr>
              <w:t xml:space="preserve"> </w:t>
            </w:r>
            <w:r w:rsidR="002153DE" w:rsidRPr="00410A1B">
              <w:rPr>
                <w:lang w:val="de-CH"/>
              </w:rPr>
              <w:t>m</w:t>
            </w:r>
          </w:p>
          <w:p w14:paraId="1A340729" w14:textId="77777777" w:rsidR="002153DE" w:rsidRPr="00410A1B" w:rsidRDefault="002153DE" w:rsidP="002153DE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Radstand </w:t>
            </w:r>
            <w:r w:rsidR="007F2227">
              <w:rPr>
                <w:lang w:val="de-CH"/>
              </w:rPr>
              <w:t>3</w:t>
            </w:r>
            <w:r w:rsidR="00E7487B">
              <w:rPr>
                <w:lang w:val="de-CH"/>
              </w:rPr>
              <w:t>.6</w:t>
            </w:r>
            <w:r w:rsidR="00995C91">
              <w:rPr>
                <w:lang w:val="de-CH"/>
              </w:rPr>
              <w:t>40</w:t>
            </w:r>
            <w:r w:rsidR="00DC4E4A" w:rsidRPr="00410A1B">
              <w:rPr>
                <w:lang w:val="de-CH"/>
              </w:rPr>
              <w:t xml:space="preserve"> </w:t>
            </w:r>
            <w:r w:rsidR="00845193" w:rsidRPr="00410A1B">
              <w:rPr>
                <w:lang w:val="de-CH"/>
              </w:rPr>
              <w:t>m</w:t>
            </w:r>
          </w:p>
          <w:p w14:paraId="5903804B" w14:textId="77777777" w:rsidR="001713A3" w:rsidRPr="00410A1B" w:rsidRDefault="001713A3" w:rsidP="001713A3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Gesamtgewicht </w:t>
            </w:r>
            <w:r w:rsidR="008D5178">
              <w:rPr>
                <w:lang w:val="de-CH"/>
              </w:rPr>
              <w:t>3</w:t>
            </w:r>
            <w:r w:rsidR="00696DFE">
              <w:rPr>
                <w:lang w:val="de-CH"/>
              </w:rPr>
              <w:t>.5</w:t>
            </w:r>
            <w:r w:rsidRPr="00410A1B">
              <w:rPr>
                <w:lang w:val="de-CH"/>
              </w:rPr>
              <w:t xml:space="preserve"> t</w:t>
            </w:r>
          </w:p>
          <w:p w14:paraId="765D9343" w14:textId="77777777" w:rsidR="00202B48" w:rsidRPr="00DF475F" w:rsidRDefault="00202B48" w:rsidP="002153DE"/>
          <w:p w14:paraId="7EE75F42" w14:textId="77777777" w:rsidR="002153DE" w:rsidRPr="00DF475F" w:rsidRDefault="002153DE" w:rsidP="002153DE">
            <w:pPr>
              <w:pStyle w:val="berschrift1"/>
            </w:pPr>
          </w:p>
          <w:p w14:paraId="0D3E52CD" w14:textId="77777777" w:rsidR="009D56B1" w:rsidRPr="002153DE" w:rsidRDefault="009D56B1" w:rsidP="009D56B1">
            <w:pPr>
              <w:pStyle w:val="berschrift1"/>
            </w:pPr>
            <w:r>
              <w:t>Fahrzeugelektrik</w:t>
            </w:r>
          </w:p>
          <w:p w14:paraId="2AFB44A3" w14:textId="77777777" w:rsidR="007F2227" w:rsidRDefault="005C538A" w:rsidP="007F2227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Innenbeleuchtung</w:t>
            </w:r>
            <w:r w:rsidR="00316F83">
              <w:rPr>
                <w:lang w:val="de-CH"/>
              </w:rPr>
              <w:t xml:space="preserve"> </w:t>
            </w:r>
          </w:p>
          <w:p w14:paraId="0484E39B" w14:textId="77777777" w:rsidR="003900B9" w:rsidRPr="006235B9" w:rsidRDefault="006235B9" w:rsidP="003900B9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Umfeldbeleuchtung vorne, seitlich </w:t>
            </w:r>
            <w:r w:rsidR="007270A2">
              <w:rPr>
                <w:lang w:val="de-CH"/>
              </w:rPr>
              <w:t xml:space="preserve">und </w:t>
            </w:r>
            <w:r w:rsidR="003900B9">
              <w:rPr>
                <w:lang w:val="de-CH"/>
              </w:rPr>
              <w:t>am Heck</w:t>
            </w:r>
          </w:p>
          <w:p w14:paraId="791C623C" w14:textId="77777777" w:rsidR="00316F83" w:rsidRDefault="00316F83" w:rsidP="003900B9">
            <w:pPr>
              <w:pStyle w:val="Aufzhlung"/>
            </w:pPr>
            <w:proofErr w:type="spellStart"/>
            <w:r>
              <w:t>Rückfahrkamera</w:t>
            </w:r>
            <w:proofErr w:type="spellEnd"/>
          </w:p>
          <w:p w14:paraId="613E4795" w14:textId="2186867A" w:rsidR="00461158" w:rsidRPr="00DA38EC" w:rsidRDefault="00461158" w:rsidP="003900B9">
            <w:pPr>
              <w:pStyle w:val="Aufzhlung"/>
            </w:pPr>
            <w:proofErr w:type="spellStart"/>
            <w:r>
              <w:t>Sprachdurchsage</w:t>
            </w:r>
            <w:proofErr w:type="spellEnd"/>
          </w:p>
          <w:p w14:paraId="50F18916" w14:textId="77777777" w:rsidR="00813F2E" w:rsidRDefault="00813F2E" w:rsidP="00813F2E"/>
          <w:p w14:paraId="5D250368" w14:textId="77777777" w:rsidR="009D56B1" w:rsidRPr="00DF475F" w:rsidRDefault="009D56B1" w:rsidP="00813F2E"/>
          <w:p w14:paraId="700094A1" w14:textId="77777777" w:rsidR="002153DE" w:rsidRPr="00DF475F" w:rsidRDefault="006B2B68" w:rsidP="002153DE">
            <w:pPr>
              <w:pStyle w:val="berschrift1"/>
            </w:pPr>
            <w:r w:rsidRPr="00DF475F">
              <w:t>A</w:t>
            </w:r>
            <w:r w:rsidR="005D5395" w:rsidRPr="00DF475F">
              <w:t>usstattung</w:t>
            </w:r>
            <w:r w:rsidR="00EE19BC" w:rsidRPr="00DF475F">
              <w:t>sdetails</w:t>
            </w:r>
          </w:p>
          <w:p w14:paraId="6152DB3F" w14:textId="033D3A68" w:rsidR="00BB70CB" w:rsidRDefault="0006589C" w:rsidP="00A01BE9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Verschiebbare Sitze im Mannschaftsraum</w:t>
            </w:r>
          </w:p>
          <w:p w14:paraId="2CD85BFD" w14:textId="4A2C308E" w:rsidR="0006589C" w:rsidRDefault="0006589C" w:rsidP="00A01BE9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Klappbarer Tisch im Mannschaftsraum</w:t>
            </w:r>
          </w:p>
          <w:p w14:paraId="412A8A7E" w14:textId="36DD15F4" w:rsidR="007270A2" w:rsidRPr="00ED55D6" w:rsidRDefault="006235B9" w:rsidP="00ED55D6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Materialgestell im Materialraum links und rechts</w:t>
            </w:r>
          </w:p>
        </w:tc>
      </w:tr>
    </w:tbl>
    <w:p w14:paraId="35C689E9" w14:textId="77777777" w:rsidR="00277F9A" w:rsidRPr="00494C35" w:rsidRDefault="00277F9A" w:rsidP="00494C35">
      <w:pPr>
        <w:rPr>
          <w:sz w:val="2"/>
          <w:szCs w:val="2"/>
        </w:rPr>
      </w:pPr>
    </w:p>
    <w:sectPr w:rsidR="00277F9A" w:rsidRPr="00494C35" w:rsidSect="00494C35">
      <w:headerReference w:type="default" r:id="rId13"/>
      <w:footerReference w:type="default" r:id="rId14"/>
      <w:headerReference w:type="first" r:id="rId15"/>
      <w:footerReference w:type="first" r:id="rId16"/>
      <w:pgSz w:w="11906" w:h="16838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741D3C" w14:textId="77777777" w:rsidR="002A088F" w:rsidRDefault="002A088F" w:rsidP="00F91D37">
      <w:pPr>
        <w:spacing w:line="240" w:lineRule="auto"/>
      </w:pPr>
      <w:r>
        <w:separator/>
      </w:r>
    </w:p>
  </w:endnote>
  <w:endnote w:type="continuationSeparator" w:id="0">
    <w:p w14:paraId="500B3079" w14:textId="77777777" w:rsidR="002A088F" w:rsidRDefault="002A088F" w:rsidP="00F91D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altName w:val="Segoe Script"/>
    <w:panose1 w:val="00000000000000000000"/>
    <w:charset w:val="00"/>
    <w:family w:val="swiss"/>
    <w:notTrueType/>
    <w:pitch w:val="variable"/>
    <w:sig w:usb0="00000001" w:usb1="4000207B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6351C" w14:textId="77777777" w:rsidR="009D3937" w:rsidRPr="00B442B5" w:rsidRDefault="00B442B5" w:rsidP="00B442B5">
    <w:pPr>
      <w:pStyle w:val="Fuzeile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 wp14:anchorId="30C66938" wp14:editId="46BF5000">
              <wp:simplePos x="0" y="0"/>
              <wp:positionH relativeFrom="page">
                <wp:align>left</wp:align>
              </wp:positionH>
              <wp:positionV relativeFrom="page">
                <wp:posOffset>10329062</wp:posOffset>
              </wp:positionV>
              <wp:extent cx="7091680" cy="359131"/>
              <wp:effectExtent l="0" t="0" r="0" b="3175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79350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9048518" id="Zeichenbereich 28" o:spid="_x0000_s1026" editas="canvas" style="position:absolute;margin-left:0;margin-top:813.3pt;width:558.4pt;height:28.3pt;z-index:251673599;mso-position-horizontal:left;mso-position-horizontal-relative:page;mso-position-vertical-relative:page" coordsize="70916,3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70916;height:3587;visibility:visible;mso-wrap-style:square">
                <v:fill o:detectmouseclick="t"/>
                <v:path o:connecttype="none"/>
              </v:shape>
              <v:shape id="Freeform 11" o:spid="_x0000_s1028" style="position:absolute;left:114;top:2793;width:70802;height:749;visibility:visible;mso-wrap-style:square;v-text-anchor:top" coordsize="1115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 path="m,118r,l11150,118r,-118l,,,118xe" fillcolor="#eb4f52" stroked="f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97736D">
      <w:t>un</w:t>
    </w:r>
    <w:r w:rsidRPr="00B442B5">
      <w:t>verbindlich. Bilder enthalten kundenspezifische Lösungen.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100BB" w14:textId="0AFA6DDE" w:rsidR="00ED55D6" w:rsidRDefault="00ED55D6">
    <w:pPr>
      <w:pStyle w:val="Fuzeile"/>
    </w:pPr>
    <w:r>
      <w:rPr>
        <w:noProof/>
      </w:rPr>
      <w:drawing>
        <wp:anchor distT="0" distB="0" distL="114300" distR="114300" simplePos="0" relativeHeight="251675647" behindDoc="0" locked="0" layoutInCell="1" allowOverlap="1" wp14:anchorId="01164640" wp14:editId="544870FE">
          <wp:simplePos x="0" y="0"/>
          <wp:positionH relativeFrom="column">
            <wp:posOffset>-708807</wp:posOffset>
          </wp:positionH>
          <wp:positionV relativeFrom="paragraph">
            <wp:posOffset>-69215</wp:posOffset>
          </wp:positionV>
          <wp:extent cx="7339994" cy="496570"/>
          <wp:effectExtent l="0" t="0" r="0" b="0"/>
          <wp:wrapNone/>
          <wp:docPr id="13" name="Grafi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39994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A3B27E" w14:textId="77777777" w:rsidR="002A088F" w:rsidRDefault="002A088F" w:rsidP="00F91D37">
      <w:pPr>
        <w:spacing w:line="240" w:lineRule="auto"/>
      </w:pPr>
      <w:r>
        <w:separator/>
      </w:r>
    </w:p>
  </w:footnote>
  <w:footnote w:type="continuationSeparator" w:id="0">
    <w:p w14:paraId="053B8B43" w14:textId="77777777" w:rsidR="002A088F" w:rsidRDefault="002A088F" w:rsidP="00F91D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5C9AF2" w14:textId="77777777" w:rsidR="007277E3" w:rsidRPr="002C669B" w:rsidRDefault="009D3937" w:rsidP="002C669B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 wp14:anchorId="41086C6F" wp14:editId="7B34B9BC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0379F1" w14:textId="329B4D8A" w:rsidR="00B442B5" w:rsidRDefault="00B442B5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 wp14:anchorId="64D3AF9C" wp14:editId="5258CE7E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ascii="Arial" w:hAnsi="Arial" w:hint="default"/>
      </w:rPr>
    </w:lvl>
    <w:lvl w:ilvl="1" w:tplc="8242A142">
      <w:numFmt w:val="bullet"/>
      <w:lvlText w:val="–"/>
      <w:lvlJc w:val="left"/>
      <w:pPr>
        <w:ind w:left="1724" w:hanging="360"/>
      </w:pPr>
      <w:rPr>
        <w:rFonts w:ascii="Arial" w:eastAsiaTheme="minorHAnsi" w:hAnsi="Arial" w:cs="Arial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Aufzhlungszeichen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start w:val="1"/>
      <w:numFmt w:val="bullet"/>
      <w:pStyle w:val="Aufzhlungszeichen2"/>
      <w:lvlText w:val="–"/>
      <w:lvlJc w:val="left"/>
      <w:pPr>
        <w:ind w:left="567" w:hanging="283"/>
      </w:pPr>
      <w:rPr>
        <w:rFonts w:ascii="HelveticaNeueLT Com 55 Roman" w:hAnsi="HelveticaNeueLT Com 55 Roman" w:hint="default"/>
      </w:rPr>
    </w:lvl>
    <w:lvl w:ilvl="2">
      <w:start w:val="1"/>
      <w:numFmt w:val="bullet"/>
      <w:pStyle w:val="Aufzhlungszeichen3"/>
      <w:lvlText w:val="–"/>
      <w:lvlJc w:val="left"/>
      <w:pPr>
        <w:ind w:left="851" w:hanging="284"/>
      </w:pPr>
      <w:rPr>
        <w:rFonts w:ascii="HelveticaNeueLT Com 55 Roman" w:hAnsi="HelveticaNeueLT Com 55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ascii="DINPro-Light" w:hAnsi="DINPro-Light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46647342">
    <w:abstractNumId w:val="9"/>
  </w:num>
  <w:num w:numId="2" w16cid:durableId="733704895">
    <w:abstractNumId w:val="7"/>
  </w:num>
  <w:num w:numId="3" w16cid:durableId="1804303056">
    <w:abstractNumId w:val="6"/>
  </w:num>
  <w:num w:numId="4" w16cid:durableId="1437478818">
    <w:abstractNumId w:val="5"/>
  </w:num>
  <w:num w:numId="5" w16cid:durableId="350377270">
    <w:abstractNumId w:val="4"/>
  </w:num>
  <w:num w:numId="6" w16cid:durableId="751588796">
    <w:abstractNumId w:val="8"/>
  </w:num>
  <w:num w:numId="7" w16cid:durableId="760567989">
    <w:abstractNumId w:val="3"/>
  </w:num>
  <w:num w:numId="8" w16cid:durableId="527452462">
    <w:abstractNumId w:val="2"/>
  </w:num>
  <w:num w:numId="9" w16cid:durableId="1556745691">
    <w:abstractNumId w:val="1"/>
  </w:num>
  <w:num w:numId="10" w16cid:durableId="27265506">
    <w:abstractNumId w:val="0"/>
  </w:num>
  <w:num w:numId="11" w16cid:durableId="213277020">
    <w:abstractNumId w:val="15"/>
  </w:num>
  <w:num w:numId="12" w16cid:durableId="18091523">
    <w:abstractNumId w:val="14"/>
  </w:num>
  <w:num w:numId="13" w16cid:durableId="955217992">
    <w:abstractNumId w:val="13"/>
  </w:num>
  <w:num w:numId="14" w16cid:durableId="559442470">
    <w:abstractNumId w:val="17"/>
  </w:num>
  <w:num w:numId="15" w16cid:durableId="582375630">
    <w:abstractNumId w:val="16"/>
  </w:num>
  <w:num w:numId="16" w16cid:durableId="1148400567">
    <w:abstractNumId w:val="12"/>
  </w:num>
  <w:num w:numId="17" w16cid:durableId="437213588">
    <w:abstractNumId w:val="10"/>
  </w:num>
  <w:num w:numId="18" w16cid:durableId="9455819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activeWritingStyle w:appName="MSWord" w:lang="it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1"/>
  <w:activeWritingStyle w:appName="MSWord" w:lang="de-CH" w:vendorID="64" w:dllVersion="0" w:nlCheck="1" w:checkStyle="0"/>
  <w:activeWritingStyle w:appName="MSWord" w:lang="de-CH" w:vendorID="64" w:dllVersion="4096" w:nlCheck="1" w:checkStyle="0"/>
  <w:proofState w:spelling="clean" w:grammar="clean"/>
  <w:attachedTemplate r:id="rId1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13D"/>
    <w:rsid w:val="00002978"/>
    <w:rsid w:val="0000363A"/>
    <w:rsid w:val="0001010F"/>
    <w:rsid w:val="000266B7"/>
    <w:rsid w:val="000409C8"/>
    <w:rsid w:val="00041700"/>
    <w:rsid w:val="0006045D"/>
    <w:rsid w:val="00060CA6"/>
    <w:rsid w:val="00063BC2"/>
    <w:rsid w:val="00065690"/>
    <w:rsid w:val="0006589C"/>
    <w:rsid w:val="00073597"/>
    <w:rsid w:val="0008268F"/>
    <w:rsid w:val="00096E8E"/>
    <w:rsid w:val="000B30E5"/>
    <w:rsid w:val="000B595D"/>
    <w:rsid w:val="000B63BA"/>
    <w:rsid w:val="000E02E6"/>
    <w:rsid w:val="000E756F"/>
    <w:rsid w:val="000F5B28"/>
    <w:rsid w:val="000F7546"/>
    <w:rsid w:val="0010089A"/>
    <w:rsid w:val="00106688"/>
    <w:rsid w:val="001134C7"/>
    <w:rsid w:val="00132AE3"/>
    <w:rsid w:val="00144122"/>
    <w:rsid w:val="00151C07"/>
    <w:rsid w:val="0015346D"/>
    <w:rsid w:val="001539FE"/>
    <w:rsid w:val="00153F2A"/>
    <w:rsid w:val="00154677"/>
    <w:rsid w:val="0016638D"/>
    <w:rsid w:val="00167916"/>
    <w:rsid w:val="001713A3"/>
    <w:rsid w:val="001721C8"/>
    <w:rsid w:val="00190BCF"/>
    <w:rsid w:val="00191472"/>
    <w:rsid w:val="001B0CE7"/>
    <w:rsid w:val="001B1272"/>
    <w:rsid w:val="001B20E0"/>
    <w:rsid w:val="001C32B0"/>
    <w:rsid w:val="001C3B2B"/>
    <w:rsid w:val="001D7023"/>
    <w:rsid w:val="001F4A7E"/>
    <w:rsid w:val="001F4B8C"/>
    <w:rsid w:val="00201F25"/>
    <w:rsid w:val="00202B48"/>
    <w:rsid w:val="0020596F"/>
    <w:rsid w:val="002153DE"/>
    <w:rsid w:val="00216342"/>
    <w:rsid w:val="0022032C"/>
    <w:rsid w:val="0023205B"/>
    <w:rsid w:val="002367F4"/>
    <w:rsid w:val="00244465"/>
    <w:rsid w:val="00247671"/>
    <w:rsid w:val="00260490"/>
    <w:rsid w:val="00267F71"/>
    <w:rsid w:val="00277F9A"/>
    <w:rsid w:val="00290E37"/>
    <w:rsid w:val="002A088F"/>
    <w:rsid w:val="002B5E15"/>
    <w:rsid w:val="002C669B"/>
    <w:rsid w:val="002D38AE"/>
    <w:rsid w:val="002F06AA"/>
    <w:rsid w:val="002F26E7"/>
    <w:rsid w:val="002F6880"/>
    <w:rsid w:val="00300646"/>
    <w:rsid w:val="00316F83"/>
    <w:rsid w:val="00317396"/>
    <w:rsid w:val="0032330D"/>
    <w:rsid w:val="00333A1B"/>
    <w:rsid w:val="00341D66"/>
    <w:rsid w:val="003449FC"/>
    <w:rsid w:val="003514EE"/>
    <w:rsid w:val="00351958"/>
    <w:rsid w:val="00364EE3"/>
    <w:rsid w:val="003900B9"/>
    <w:rsid w:val="003C0040"/>
    <w:rsid w:val="003C31C7"/>
    <w:rsid w:val="003D20EC"/>
    <w:rsid w:val="003F1A56"/>
    <w:rsid w:val="00410A1B"/>
    <w:rsid w:val="00416A47"/>
    <w:rsid w:val="00430458"/>
    <w:rsid w:val="00445FFD"/>
    <w:rsid w:val="00457794"/>
    <w:rsid w:val="00461158"/>
    <w:rsid w:val="0046615D"/>
    <w:rsid w:val="00484E6D"/>
    <w:rsid w:val="00494C35"/>
    <w:rsid w:val="00495B1D"/>
    <w:rsid w:val="004A039B"/>
    <w:rsid w:val="004D179F"/>
    <w:rsid w:val="00500294"/>
    <w:rsid w:val="00506462"/>
    <w:rsid w:val="00514EEE"/>
    <w:rsid w:val="00521FB1"/>
    <w:rsid w:val="00526C93"/>
    <w:rsid w:val="00532F3A"/>
    <w:rsid w:val="00540528"/>
    <w:rsid w:val="00550845"/>
    <w:rsid w:val="00591832"/>
    <w:rsid w:val="00592841"/>
    <w:rsid w:val="005B442D"/>
    <w:rsid w:val="005C26E3"/>
    <w:rsid w:val="005C538A"/>
    <w:rsid w:val="005D5395"/>
    <w:rsid w:val="005F1D69"/>
    <w:rsid w:val="00601949"/>
    <w:rsid w:val="006031A0"/>
    <w:rsid w:val="006044D5"/>
    <w:rsid w:val="0060523A"/>
    <w:rsid w:val="006136FB"/>
    <w:rsid w:val="00615D92"/>
    <w:rsid w:val="00620413"/>
    <w:rsid w:val="00622FDC"/>
    <w:rsid w:val="006235B9"/>
    <w:rsid w:val="0065274C"/>
    <w:rsid w:val="00655A89"/>
    <w:rsid w:val="00656A98"/>
    <w:rsid w:val="00661BC2"/>
    <w:rsid w:val="0068523A"/>
    <w:rsid w:val="00686D14"/>
    <w:rsid w:val="00687ED7"/>
    <w:rsid w:val="00691F42"/>
    <w:rsid w:val="00696DFE"/>
    <w:rsid w:val="006A66D2"/>
    <w:rsid w:val="006B2B68"/>
    <w:rsid w:val="006C3EAA"/>
    <w:rsid w:val="006D242F"/>
    <w:rsid w:val="006D4F39"/>
    <w:rsid w:val="006E0F4E"/>
    <w:rsid w:val="006F0345"/>
    <w:rsid w:val="006F0469"/>
    <w:rsid w:val="006F2E5B"/>
    <w:rsid w:val="006F5F3C"/>
    <w:rsid w:val="00711147"/>
    <w:rsid w:val="007135D4"/>
    <w:rsid w:val="0071582C"/>
    <w:rsid w:val="007270A2"/>
    <w:rsid w:val="007277E3"/>
    <w:rsid w:val="00734458"/>
    <w:rsid w:val="007419CF"/>
    <w:rsid w:val="00745904"/>
    <w:rsid w:val="0077312D"/>
    <w:rsid w:val="00774E70"/>
    <w:rsid w:val="00792CD2"/>
    <w:rsid w:val="007952EF"/>
    <w:rsid w:val="00795DE0"/>
    <w:rsid w:val="00796CEE"/>
    <w:rsid w:val="007E4FD5"/>
    <w:rsid w:val="007F2227"/>
    <w:rsid w:val="007F6EBA"/>
    <w:rsid w:val="0080435F"/>
    <w:rsid w:val="00813F2E"/>
    <w:rsid w:val="00827B4B"/>
    <w:rsid w:val="008304A2"/>
    <w:rsid w:val="00841B44"/>
    <w:rsid w:val="00845193"/>
    <w:rsid w:val="00882228"/>
    <w:rsid w:val="0088223A"/>
    <w:rsid w:val="00883CC4"/>
    <w:rsid w:val="00890D47"/>
    <w:rsid w:val="00893EA5"/>
    <w:rsid w:val="008A074E"/>
    <w:rsid w:val="008A0A45"/>
    <w:rsid w:val="008B05D2"/>
    <w:rsid w:val="008B2995"/>
    <w:rsid w:val="008C6BF3"/>
    <w:rsid w:val="008D5178"/>
    <w:rsid w:val="008E19E4"/>
    <w:rsid w:val="00933B22"/>
    <w:rsid w:val="009433B2"/>
    <w:rsid w:val="009468D4"/>
    <w:rsid w:val="00946E14"/>
    <w:rsid w:val="009523B0"/>
    <w:rsid w:val="009613D8"/>
    <w:rsid w:val="0097736D"/>
    <w:rsid w:val="0098574A"/>
    <w:rsid w:val="00995C91"/>
    <w:rsid w:val="00995CBA"/>
    <w:rsid w:val="0099678C"/>
    <w:rsid w:val="009B0C96"/>
    <w:rsid w:val="009B0EEA"/>
    <w:rsid w:val="009B5D38"/>
    <w:rsid w:val="009C222B"/>
    <w:rsid w:val="009C67A8"/>
    <w:rsid w:val="009D201B"/>
    <w:rsid w:val="009D308F"/>
    <w:rsid w:val="009D3937"/>
    <w:rsid w:val="009D56B1"/>
    <w:rsid w:val="009D5D9C"/>
    <w:rsid w:val="009D63E3"/>
    <w:rsid w:val="009E2171"/>
    <w:rsid w:val="009F3A8C"/>
    <w:rsid w:val="00A01BE9"/>
    <w:rsid w:val="00A04EF3"/>
    <w:rsid w:val="00A22B44"/>
    <w:rsid w:val="00A32E07"/>
    <w:rsid w:val="00A430BB"/>
    <w:rsid w:val="00A46B30"/>
    <w:rsid w:val="00A5413D"/>
    <w:rsid w:val="00A57815"/>
    <w:rsid w:val="00A62F82"/>
    <w:rsid w:val="00A974B0"/>
    <w:rsid w:val="00AA180E"/>
    <w:rsid w:val="00AD36B2"/>
    <w:rsid w:val="00AF47AE"/>
    <w:rsid w:val="00B066C3"/>
    <w:rsid w:val="00B23007"/>
    <w:rsid w:val="00B311A6"/>
    <w:rsid w:val="00B32ABB"/>
    <w:rsid w:val="00B41FD3"/>
    <w:rsid w:val="00B442B5"/>
    <w:rsid w:val="00B63191"/>
    <w:rsid w:val="00B74F38"/>
    <w:rsid w:val="00B803E7"/>
    <w:rsid w:val="00BA1312"/>
    <w:rsid w:val="00BA4DDE"/>
    <w:rsid w:val="00BB035B"/>
    <w:rsid w:val="00BB70CB"/>
    <w:rsid w:val="00BC655F"/>
    <w:rsid w:val="00C018F7"/>
    <w:rsid w:val="00C02A91"/>
    <w:rsid w:val="00C0603F"/>
    <w:rsid w:val="00C14457"/>
    <w:rsid w:val="00C25762"/>
    <w:rsid w:val="00C43423"/>
    <w:rsid w:val="00C51D2F"/>
    <w:rsid w:val="00C56D8B"/>
    <w:rsid w:val="00C7786B"/>
    <w:rsid w:val="00CA348A"/>
    <w:rsid w:val="00CB2CE6"/>
    <w:rsid w:val="00CF27EC"/>
    <w:rsid w:val="00D1224C"/>
    <w:rsid w:val="00D25E3C"/>
    <w:rsid w:val="00D50EF1"/>
    <w:rsid w:val="00D64E85"/>
    <w:rsid w:val="00D9351C"/>
    <w:rsid w:val="00D9415C"/>
    <w:rsid w:val="00DA38EC"/>
    <w:rsid w:val="00DB26C2"/>
    <w:rsid w:val="00DC067F"/>
    <w:rsid w:val="00DC28E1"/>
    <w:rsid w:val="00DC4E4A"/>
    <w:rsid w:val="00DE45F8"/>
    <w:rsid w:val="00DF475F"/>
    <w:rsid w:val="00E0460B"/>
    <w:rsid w:val="00E155D3"/>
    <w:rsid w:val="00E25DCD"/>
    <w:rsid w:val="00E269E1"/>
    <w:rsid w:val="00E41B59"/>
    <w:rsid w:val="00E42090"/>
    <w:rsid w:val="00E4564D"/>
    <w:rsid w:val="00E45F13"/>
    <w:rsid w:val="00E510BC"/>
    <w:rsid w:val="00E73CB2"/>
    <w:rsid w:val="00E7487B"/>
    <w:rsid w:val="00EA286D"/>
    <w:rsid w:val="00EA59B8"/>
    <w:rsid w:val="00EC2DF9"/>
    <w:rsid w:val="00ED3766"/>
    <w:rsid w:val="00ED55D6"/>
    <w:rsid w:val="00EE19BC"/>
    <w:rsid w:val="00EE1E6F"/>
    <w:rsid w:val="00EF2E9B"/>
    <w:rsid w:val="00F016BC"/>
    <w:rsid w:val="00F0660B"/>
    <w:rsid w:val="00F1134A"/>
    <w:rsid w:val="00F123AE"/>
    <w:rsid w:val="00F226A2"/>
    <w:rsid w:val="00F30D83"/>
    <w:rsid w:val="00F63D83"/>
    <w:rsid w:val="00F73331"/>
    <w:rsid w:val="00F8106B"/>
    <w:rsid w:val="00F86DCE"/>
    <w:rsid w:val="00F91D37"/>
    <w:rsid w:val="00F934E1"/>
    <w:rsid w:val="00FE7D09"/>
    <w:rsid w:val="00FF33D5"/>
    <w:rsid w:val="00FF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;"/>
  <w14:docId w14:val="7BC4C04B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unhideWhenUsed="1"/>
    <w:lsdException w:name="Subtle Reference" w:semiHidden="1" w:uiPriority="31"/>
    <w:lsdException w:name="Intense Reference" w:semiHidden="1" w:uiPriority="32" w:unhideWhenUsed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C067F"/>
    <w:pPr>
      <w:spacing w:after="0" w:line="270" w:lineRule="atLeast"/>
    </w:pPr>
    <w:rPr>
      <w:sz w:val="20"/>
    </w:rPr>
  </w:style>
  <w:style w:type="paragraph" w:styleId="berschrift1">
    <w:name w:val="heading 1"/>
    <w:basedOn w:val="Standard"/>
    <w:next w:val="Aufzhlung"/>
    <w:link w:val="berschrift1Zchn"/>
    <w:uiPriority w:val="9"/>
    <w:qFormat/>
    <w:rsid w:val="002153DE"/>
    <w:pPr>
      <w:keepNext/>
      <w:keepLines/>
      <w:pBdr>
        <w:bottom w:val="single" w:sz="2" w:space="2" w:color="auto"/>
      </w:pBdr>
      <w:spacing w:after="40"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8574A"/>
    <w:pPr>
      <w:keepNext/>
      <w:keepLines/>
      <w:spacing w:before="270"/>
      <w:outlineLvl w:val="1"/>
    </w:pPr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98574A"/>
    <w:pPr>
      <w:keepNext/>
      <w:keepLines/>
      <w:spacing w:before="27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E510B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E510BC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E510BC"/>
    <w:pPr>
      <w:keepNext/>
      <w:keepLines/>
      <w:spacing w:before="40"/>
      <w:outlineLvl w:val="5"/>
    </w:pPr>
    <w:rPr>
      <w:rFonts w:asciiTheme="majorHAnsi" w:eastAsiaTheme="majorEastAsia" w:hAnsiTheme="majorHAnsi" w:cstheme="majorBidi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E510B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796CE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796CE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74"/>
    <w:unhideWhenUsed/>
    <w:rsid w:val="00883CC4"/>
    <w:rPr>
      <w:color w:val="auto"/>
      <w:u w:val="none"/>
    </w:rPr>
  </w:style>
  <w:style w:type="paragraph" w:styleId="Kopfzeile">
    <w:name w:val="header"/>
    <w:basedOn w:val="Standard"/>
    <w:link w:val="KopfzeileZchn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79"/>
    <w:rsid w:val="00F73331"/>
  </w:style>
  <w:style w:type="paragraph" w:styleId="Fuzeile">
    <w:name w:val="footer"/>
    <w:basedOn w:val="Standard"/>
    <w:link w:val="FuzeileZchn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customStyle="1" w:styleId="FuzeileZchn">
    <w:name w:val="Fußzeile Zchn"/>
    <w:basedOn w:val="Absatz-Standardschriftart"/>
    <w:link w:val="Fuzeile"/>
    <w:uiPriority w:val="80"/>
    <w:rsid w:val="00B442B5"/>
    <w:rPr>
      <w:color w:val="808080" w:themeColor="background1" w:themeShade="80"/>
      <w:sz w:val="14"/>
      <w:szCs w:val="14"/>
    </w:rPr>
  </w:style>
  <w:style w:type="paragraph" w:customStyle="1" w:styleId="EinfAbs">
    <w:name w:val="[Einf. Abs.]"/>
    <w:basedOn w:val="Standard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Listenabsatz">
    <w:name w:val="List Paragraph"/>
    <w:basedOn w:val="Standard"/>
    <w:uiPriority w:val="34"/>
    <w:rsid w:val="009C67A8"/>
    <w:pPr>
      <w:ind w:left="720"/>
      <w:contextualSpacing/>
    </w:pPr>
  </w:style>
  <w:style w:type="paragraph" w:styleId="Aufzhlungszeichen">
    <w:name w:val="List Bullet"/>
    <w:basedOn w:val="Listenabsatz"/>
    <w:uiPriority w:val="99"/>
    <w:unhideWhenUsed/>
    <w:rsid w:val="009C67A8"/>
    <w:pPr>
      <w:numPr>
        <w:numId w:val="12"/>
      </w:numPr>
    </w:pPr>
  </w:style>
  <w:style w:type="paragraph" w:styleId="Aufzhlungszeichen2">
    <w:name w:val="List Bullet 2"/>
    <w:basedOn w:val="Listenabsatz"/>
    <w:uiPriority w:val="99"/>
    <w:unhideWhenUsed/>
    <w:rsid w:val="009C67A8"/>
    <w:pPr>
      <w:numPr>
        <w:ilvl w:val="1"/>
        <w:numId w:val="12"/>
      </w:numPr>
    </w:pPr>
  </w:style>
  <w:style w:type="paragraph" w:styleId="Aufzhlungszeichen3">
    <w:name w:val="List Bullet 3"/>
    <w:basedOn w:val="Listenabsatz"/>
    <w:uiPriority w:val="99"/>
    <w:unhideWhenUsed/>
    <w:rsid w:val="009C67A8"/>
    <w:pPr>
      <w:numPr>
        <w:ilvl w:val="2"/>
        <w:numId w:val="12"/>
      </w:numPr>
    </w:pPr>
  </w:style>
  <w:style w:type="table" w:styleId="Tabellenraster">
    <w:name w:val="Table Grid"/>
    <w:basedOn w:val="NormaleTabelle"/>
    <w:uiPriority w:val="59"/>
    <w:rsid w:val="00364E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2153DE"/>
    <w:rPr>
      <w:rFonts w:asciiTheme="majorHAnsi" w:eastAsiaTheme="majorEastAsia" w:hAnsiTheme="majorHAnsi" w:cstheme="majorBidi"/>
      <w:b/>
      <w:bCs/>
      <w:sz w:val="20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8574A"/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9468D4"/>
    <w:pPr>
      <w:spacing w:line="440" w:lineRule="exact"/>
      <w:contextualSpacing/>
    </w:pPr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character" w:customStyle="1" w:styleId="TitelZchn">
    <w:name w:val="Titel Zchn"/>
    <w:basedOn w:val="Absatz-Standardschriftart"/>
    <w:link w:val="Titel"/>
    <w:uiPriority w:val="10"/>
    <w:rsid w:val="009468D4"/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paragraph" w:customStyle="1" w:styleId="Brieftitel">
    <w:name w:val="Brieftitel"/>
    <w:basedOn w:val="Standard"/>
    <w:link w:val="BrieftitelZchn"/>
    <w:uiPriority w:val="14"/>
    <w:rsid w:val="0032330D"/>
    <w:rPr>
      <w:rFonts w:asciiTheme="majorHAnsi" w:hAnsiTheme="majorHAnsi"/>
      <w:b/>
    </w:rPr>
  </w:style>
  <w:style w:type="character" w:customStyle="1" w:styleId="BrieftitelZchn">
    <w:name w:val="Brieftitel Zchn"/>
    <w:basedOn w:val="Absatz-Standardschriftart"/>
    <w:link w:val="Brieftitel"/>
    <w:uiPriority w:val="14"/>
    <w:rsid w:val="00F73331"/>
    <w:rPr>
      <w:rFonts w:asciiTheme="majorHAnsi" w:hAnsiTheme="majorHAnsi"/>
      <w:b/>
    </w:rPr>
  </w:style>
  <w:style w:type="paragraph" w:customStyle="1" w:styleId="Kontaktangaben">
    <w:name w:val="Kontaktangaben"/>
    <w:basedOn w:val="Standard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E73C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98574A"/>
    <w:rPr>
      <w:rFonts w:asciiTheme="majorHAnsi" w:eastAsiaTheme="majorEastAsia" w:hAnsiTheme="majorHAnsi" w:cstheme="majorBidi"/>
      <w:b/>
      <w:sz w:val="20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796C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796C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ufzhlung">
    <w:name w:val="Aufzählung"/>
    <w:basedOn w:val="Listenabsatz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customStyle="1" w:styleId="Traktandum-Text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customStyle="1" w:styleId="Traktandum-Titel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customStyle="1" w:styleId="Anleitung">
    <w:name w:val="Anleitung"/>
    <w:basedOn w:val="Standard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BesuchterLink">
    <w:name w:val="FollowedHyperlink"/>
    <w:basedOn w:val="Hyperlink"/>
    <w:uiPriority w:val="75"/>
    <w:rsid w:val="00F73331"/>
    <w:rPr>
      <w:color w:val="auto"/>
      <w:u w:val="non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um">
    <w:name w:val="Date"/>
    <w:basedOn w:val="Standard"/>
    <w:next w:val="Standard"/>
    <w:link w:val="DatumZchn"/>
    <w:uiPriority w:val="15"/>
    <w:rsid w:val="00151C07"/>
    <w:pPr>
      <w:spacing w:before="800"/>
    </w:pPr>
  </w:style>
  <w:style w:type="character" w:customStyle="1" w:styleId="DatumZchn">
    <w:name w:val="Datum Zchn"/>
    <w:basedOn w:val="Absatz-Standardschriftart"/>
    <w:link w:val="Datum"/>
    <w:uiPriority w:val="15"/>
    <w:rsid w:val="00151C07"/>
    <w:rPr>
      <w:sz w:val="20"/>
    </w:rPr>
  </w:style>
  <w:style w:type="paragraph" w:customStyle="1" w:styleId="Pagina">
    <w:name w:val="Pagina"/>
    <w:basedOn w:val="Standard"/>
    <w:rsid w:val="001B1272"/>
    <w:pPr>
      <w:spacing w:line="200" w:lineRule="atLeast"/>
      <w:jc w:val="right"/>
    </w:pPr>
    <w:rPr>
      <w:sz w:val="13"/>
      <w:szCs w:val="13"/>
    </w:rPr>
  </w:style>
  <w:style w:type="paragraph" w:customStyle="1" w:styleId="AbsenderimFenster">
    <w:name w:val="Absender im Fenster"/>
    <w:basedOn w:val="Standard"/>
    <w:rsid w:val="00151C07"/>
    <w:pPr>
      <w:pBdr>
        <w:bottom w:val="single" w:sz="2" w:space="1" w:color="auto"/>
      </w:pBdr>
      <w:spacing w:before="150" w:line="240" w:lineRule="auto"/>
      <w:ind w:right="315"/>
    </w:pPr>
    <w:rPr>
      <w:spacing w:val="2"/>
      <w:sz w:val="13"/>
      <w:szCs w:val="13"/>
    </w:rPr>
  </w:style>
  <w:style w:type="paragraph" w:customStyle="1" w:styleId="Funktion">
    <w:name w:val="Funktion"/>
    <w:basedOn w:val="Standard"/>
    <w:rsid w:val="00151C07"/>
    <w:pPr>
      <w:spacing w:line="200" w:lineRule="atLeast"/>
    </w:pPr>
    <w:rPr>
      <w:sz w:val="13"/>
      <w:szCs w:val="13"/>
    </w:rPr>
  </w:style>
  <w:style w:type="paragraph" w:customStyle="1" w:styleId="AufzhlungTitelseite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customStyle="1" w:styleId="Bildbox">
    <w:name w:val="Bildbox"/>
    <w:basedOn w:val="Standard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993B8624BE804FB3FF991094BA4A6B" ma:contentTypeVersion="13" ma:contentTypeDescription="Create a new document." ma:contentTypeScope="" ma:versionID="3c685ccec91008da27fe22f6858fdad1">
  <xsd:schema xmlns:xsd="http://www.w3.org/2001/XMLSchema" xmlns:xs="http://www.w3.org/2001/XMLSchema" xmlns:p="http://schemas.microsoft.com/office/2006/metadata/properties" xmlns:ns2="9ee917a2-4435-4539-8a05-f5aba61e7b34" xmlns:ns3="38cc4b0b-ed0b-46f2-87e3-f464b2016c24" targetNamespace="http://schemas.microsoft.com/office/2006/metadata/properties" ma:root="true" ma:fieldsID="4f72eacafe90cf989f3006b0a93fdc9d" ns2:_="" ns3:_="">
    <xsd:import namespace="9ee917a2-4435-4539-8a05-f5aba61e7b34"/>
    <xsd:import namespace="38cc4b0b-ed0b-46f2-87e3-f464b2016c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e917a2-4435-4539-8a05-f5aba61e7b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2dba205-772c-4115-b2b4-27638c54f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cc4b0b-ed0b-46f2-87e3-f464b2016c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e253bf9-2648-484c-be82-43f4c1187a98}" ma:internalName="TaxCatchAll" ma:showField="CatchAllData" ma:web="38cc4b0b-ed0b-46f2-87e3-f464b2016c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ee917a2-4435-4539-8a05-f5aba61e7b34">
      <Terms xmlns="http://schemas.microsoft.com/office/infopath/2007/PartnerControls"/>
    </lcf76f155ced4ddcb4097134ff3c332f>
    <TaxCatchAll xmlns="38cc4b0b-ed0b-46f2-87e3-f464b2016c24" xsi:nil="true"/>
  </documentManagement>
</p:properties>
</file>

<file path=customXml/itemProps1.xml><?xml version="1.0" encoding="utf-8"?>
<ds:datastoreItem xmlns:ds="http://schemas.openxmlformats.org/officeDocument/2006/customXml" ds:itemID="{7E216281-9118-479A-8E6C-A09FC538630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9A46B79-165A-414D-BACE-FCB9B67B580C}"/>
</file>

<file path=customXml/itemProps3.xml><?xml version="1.0" encoding="utf-8"?>
<ds:datastoreItem xmlns:ds="http://schemas.openxmlformats.org/officeDocument/2006/customXml" ds:itemID="{07728C52-5C24-44E9-BB2F-BBE2FE8B8D27}"/>
</file>

<file path=customXml/itemProps4.xml><?xml version="1.0" encoding="utf-8"?>
<ds:datastoreItem xmlns:ds="http://schemas.openxmlformats.org/officeDocument/2006/customXml" ds:itemID="{80C48823-75FC-4A6F-9C2B-8AE8E927268F}"/>
</file>

<file path=docProps/app.xml><?xml version="1.0" encoding="utf-8"?>
<Properties xmlns="http://schemas.openxmlformats.org/officeDocument/2006/extended-properties" xmlns:vt="http://schemas.openxmlformats.org/officeDocument/2006/docPropsVTypes">
  <Template>TLF_MB_Fribourg.dotx</Template>
  <TotalTime>0</TotalTime>
  <Pages>2</Pages>
  <Words>94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VORLAGENBAUER.ch</Company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zentrale</dc:creator>
  <cp:lastModifiedBy>Heiniger Tobias - Vogt AG</cp:lastModifiedBy>
  <cp:revision>4</cp:revision>
  <cp:lastPrinted>2023-07-06T09:49:00Z</cp:lastPrinted>
  <dcterms:created xsi:type="dcterms:W3CDTF">2023-09-14T06:38:00Z</dcterms:created>
  <dcterms:modified xsi:type="dcterms:W3CDTF">2023-09-14T06:42:00Z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0x0101004F993B8624BE804FB3FF991094BA4A6B</vt:lpwstr>
  </property>
</Properties>
</file>